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87a91" w14:textId="ee87a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расположения специальных стационарных помещений и правил реализации в них периодической печатной продукции, публикующей материалы эротического характера на территории Мангистауской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N 278 от 18 апреля 2008 года. Зарегистрировано Департаментом юстиции Мангистауской области N 2013 от 19 мая 2008 года. Утратило силу постановлением акимата Мангистауской области от 11 марта 2013 года № 76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постановлением акимата Мангистауской области от 11 марта 2013 года № 76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4-4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23 июля 1999 года "О средствах массовой информации", в целях упорядочения реализации периодической печатной продукции, публикующей материалы эротического характера, акимат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Порядок расположения специальных стационарных помещений и правила реализации в них периодической печатной продукции, публикующей материалы эротического характера на территории Мангистауской области согласно приложению.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данного постановления возложить на заместителя акима области Караева Ж.А.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их первого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  области                           К. Кушербаев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СОГЛАСОВАНО: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Караев Ж.А.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Сахимов А.У.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Бектурганов Е.А.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Рзаханов А.К.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Управления внутренней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политики Мангистауской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 апреля 2008г.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апреля 2008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278</w:t>
      </w:r>
    </w:p>
    <w:bookmarkEnd w:id="4"/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Порядок расположения специальных стационарных помещений 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правила реализации в них периодической печатной продукции, </w:t>
      </w:r>
      <w:r>
        <w:br/>
      </w:r>
      <w:r>
        <w:rPr>
          <w:rFonts w:ascii="Times New Roman"/>
          <w:b/>
          <w:i w:val="false"/>
          <w:color w:val="000000"/>
        </w:rPr>
        <w:t xml:space="preserve">
публикующей материалы эротического характера на территории </w:t>
      </w:r>
      <w:r>
        <w:br/>
      </w:r>
      <w:r>
        <w:rPr>
          <w:rFonts w:ascii="Times New Roman"/>
          <w:b/>
          <w:i w:val="false"/>
          <w:color w:val="000000"/>
        </w:rPr>
        <w:t xml:space="preserve">
Мангистауской области </w:t>
      </w:r>
    </w:p>
    <w:bookmarkEnd w:id="5"/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Настоящий порядок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4-4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23 июля 1999 года "О средствах массовой информации" и направлен на упорядочение реализации периодической печатной продукции, публикующей материалы эротического характера на территории Мангистауской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порядок распространяется на всю периодическую печатную продукцию, публикующие материалы эротического характера, в том числе ввозимые из стран ближнего и дальнего зарубежья.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настоящем порядке используются следующие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периодическая печатная продукция, публикующая материалы эротического характера - печатные издания, которые в целом и систематически эксплуатируют интерес к сексу, эмоционально воздействуют на сексуальные чувства читателя;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специальное стационарное помещение - капитальное здание, сооружение или его часть, имеющие фундамент, перемещение которых невозможно без нанесения ущерба их несущей конструкции. </w:t>
      </w:r>
    </w:p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расположения специальных стационарных помещений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Запрещается расположение специальных стационарных помещений: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прилегающих территориях государственных учреждений, учреждений культуры, здравоохранения и образования в радиусе 100 метров от ограждения здания, а в случае отсутствия ограждения - от самого здания;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вблизи памятников архитектуры и истории;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вблизи зданий, предназначенных для отправления религиозных обрядов.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Сноска: пункт 5 главы 2 исключен - постановлением акимата Мангистауской области  от 6.08.2008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734 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</w:p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Правила реализации периодической печатной продукции, публикующей материалы эротического характера в специальных стационарных помещениях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Розничная продажа периодических печатных изданий, публикующих материалы эротического характера, допускается только в запечатанных прозрачных упаковках.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Запрещается продажа лицам в возрасте до восемнадцати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Запрещается заниматься продажей и распространением указанной печатной продукции лицами в возрасте до восемнадцати лет. </w:t>
      </w:r>
    </w:p>
    <w:bookmarkStart w:name="z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Лица, осуществляющие продажу и распространение периодических печатных изданий, публикующих материалы эротического характера в неотведенных для этих целей местах, несут ответственность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30 января 2001 года "Об административных правонарушениях".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