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6f7c" w14:textId="12e6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Нуринского районного маслихата Карагандинской области от 24 декабря 2008 года N 148. Зарегистрировано управлением юстиции Нуринского района Карагандинской области 29 декабря 2008 года N 8-14-87. Утратило силу в связи с истечением срока действия (письмо аппарата Нуринского районного маслихата от 22 июля 2011 года № 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Нуринского районного маслихата от 22.07.2011 № 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- 2385893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- 252513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- 2126797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- 2395506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тыс.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- 13200 тыс.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22813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22813 тыс.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- 22813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Нуринского районного маслихата Карагандинской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03.09.2009 </w:t>
      </w:r>
      <w:r>
        <w:rPr>
          <w:rFonts w:ascii="Times New Roman"/>
          <w:b w:val="false"/>
          <w:i w:val="false"/>
          <w:color w:val="00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расходов районного бюджета на 2009 год предусмотрены целевые текущие трансферты из республиканского бюджета в сумме 21056 тыс. тенге на создание лингафонных и мультимедийных кабинетов в государственных учреждениях начального, основного среднего и общего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районного бюджета на 2009 год предусмотрены целевые текущие трансферты из республиканского бюджета в сумме 8100 тыс. тенге на оснащение учебным оборудованием кабинетов физики, химии, биологии в государственных учреждениях основного среднего и общего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2009 год предусмотрены целевые текущие трансферты из республиканского бюджета в сумме 2320 тыс. тенге на выплату государственной адресной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Учесть, что в составе расходов районного бюджета на 2009 год предусмотрены целевые текущие трансферты из республиканского бюджета в сумме 12213 тыс. тенге на выплату ежемесячного государственного пособия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Нуринского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Учесть, что в составе расходов районного бюджета на 2009 год предусмотрены целевые текущие трансферты из республиканского бюджета в сумме 6532 тыс.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03.09.2009 </w:t>
      </w:r>
      <w:r>
        <w:rPr>
          <w:rFonts w:ascii="Times New Roman"/>
          <w:b w:val="false"/>
          <w:i w:val="false"/>
          <w:color w:val="00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составе расходов районного бюджета на 2009 год предусмотрены целевые текущие трансферты из республиканского бюджета в сумме 113880 тыс.тенге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12960 тыс.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54044 тыс. тенге -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46876 тыс. тенге -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Нуринского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03.09.2009 </w:t>
      </w:r>
      <w:r>
        <w:rPr>
          <w:rFonts w:ascii="Times New Roman"/>
          <w:b w:val="false"/>
          <w:i w:val="false"/>
          <w:color w:val="00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районного бюджета на 2009 год предусмотрены целевые текущие трансферты из областного бюджета в сумме 76706 тыс. тенге на компенсацию потерь местных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районного бюджета на 2009 год предусмотрены целевые текущие трансферты из областного бюджета в сумме 18131 тыс. тенге на реализацию региональной программы развития автомобильных дорог Карагандинской области на 2006-2012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районного бюджета на 2009 год предусмотрены целевые трансферты на развитие из республиканского бюджета в сумме 619305 тыс. тенге на развитие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Нуринского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от 24.04.2009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Нуринского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районного бюджета на 2009 год предусмотрены целевые трансферты на развитие из республиканского бюджета в сумме 21988 тыс.тенге на строительство жилья государственного коммунального жилищного фонда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03.09.2009 N 211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составе расходов районного бюджета на 2009 год предусмотрены целевые трансферты на развитие из областного бюджета в сумме 20000 тыс.тенге, на строительство жилья государственного коммунального жилищного фонда в соответствии с Государственной программой жилищного строительства Республики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Нуринского районного маслихата Карагандинской области от 03.09.2009 N 211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районного бюджета на 2009 год предусмотрены целевые трансферты на развитие из республиканского бюджета в сумме 4000 тыс.тенге на развитие и обустройство инженерно-коммуникационной инфраструктуры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Нуринского районного маслихата Карагандинской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районного бюджета на 2009 год предусмотрены целевые трансферты на развитие из областного бюджета в сумме 37880 тыс.тенге на развитие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2009 год специалистам образования, культуры и социального обеспечения работающим в аульной (сельской) местности, финансируемым из районного бюджета, повышенные на двадцать пять процентов должностные оклады (согласно перечня должностей определенного постановлением акимата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местного исполнительного органа района в сумме 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Нуринского районного маслихата Карагандинской области от 29.07.2009 </w:t>
      </w:r>
      <w:r>
        <w:rPr>
          <w:rFonts w:ascii="Times New Roman"/>
          <w:b w:val="false"/>
          <w:i w:val="false"/>
          <w:color w:val="00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бюджетных программ развития района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районных бюджетных программ, не подлежащих секвестру в процессе исполнения районного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составе расходов районного бюджета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Нуринского района             М.С. Мухамеджанова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2009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0"/>
        <w:gridCol w:w="593"/>
        <w:gridCol w:w="635"/>
        <w:gridCol w:w="9666"/>
        <w:gridCol w:w="19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 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703173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1164686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765"/>
        <w:gridCol w:w="830"/>
        <w:gridCol w:w="9250"/>
        <w:gridCol w:w="203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2395506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1046531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1045518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-22813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Нуринского района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29"/>
        <w:gridCol w:w="871"/>
        <w:gridCol w:w="829"/>
        <w:gridCol w:w="106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 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секвестеру в процессе исполнения бюджета района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686"/>
        <w:gridCol w:w="749"/>
        <w:gridCol w:w="110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п. Киевка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42"/>
        <w:gridCol w:w="838"/>
        <w:gridCol w:w="856"/>
        <w:gridCol w:w="7900"/>
        <w:gridCol w:w="200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Нуринского районного маслихата Карагандинской области от 31.03.2009 </w:t>
      </w:r>
      <w:r>
        <w:rPr>
          <w:rFonts w:ascii="Times New Roman"/>
          <w:b w:val="false"/>
          <w:i w:val="false"/>
          <w:color w:val="ff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61"/>
        <w:gridCol w:w="899"/>
        <w:gridCol w:w="807"/>
        <w:gridCol w:w="8038"/>
        <w:gridCol w:w="17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Пржевальское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69"/>
        <w:gridCol w:w="844"/>
        <w:gridCol w:w="881"/>
        <w:gridCol w:w="7818"/>
        <w:gridCol w:w="20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Тассуат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98"/>
        <w:gridCol w:w="847"/>
        <w:gridCol w:w="762"/>
        <w:gridCol w:w="8802"/>
        <w:gridCol w:w="23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Майоровка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4"/>
        <w:gridCol w:w="883"/>
        <w:gridCol w:w="799"/>
        <w:gridCol w:w="8884"/>
        <w:gridCol w:w="226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Шахтер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Нуринского районного маслихата Карагандинской области от от 29.07.2009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35"/>
        <w:gridCol w:w="714"/>
        <w:gridCol w:w="735"/>
        <w:gridCol w:w="9521"/>
        <w:gridCol w:w="156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Изенда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10"/>
        <w:gridCol w:w="738"/>
        <w:gridCol w:w="738"/>
        <w:gridCol w:w="9032"/>
        <w:gridCol w:w="22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Ахметаула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52"/>
        <w:gridCol w:w="716"/>
        <w:gridCol w:w="694"/>
        <w:gridCol w:w="9018"/>
        <w:gridCol w:w="233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Куланотпес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81"/>
        <w:gridCol w:w="796"/>
        <w:gridCol w:w="690"/>
        <w:gridCol w:w="8605"/>
        <w:gridCol w:w="232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Жараспай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5"/>
        <w:gridCol w:w="783"/>
        <w:gridCol w:w="869"/>
        <w:gridCol w:w="8676"/>
        <w:gridCol w:w="23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Кобетей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Нуринского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08"/>
        <w:gridCol w:w="692"/>
        <w:gridCol w:w="735"/>
        <w:gridCol w:w="9586"/>
        <w:gridCol w:w="16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Балыктыкуль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Нуринского районного маслихата Карагандинской области от от 29.07.2009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735"/>
        <w:gridCol w:w="756"/>
        <w:gridCol w:w="9542"/>
        <w:gridCol w:w="158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31"/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Акмешит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719"/>
        <w:gridCol w:w="890"/>
        <w:gridCol w:w="805"/>
        <w:gridCol w:w="8866"/>
        <w:gridCol w:w="230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8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7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33"/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Байтуган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53"/>
        <w:gridCol w:w="856"/>
        <w:gridCol w:w="838"/>
        <w:gridCol w:w="8018"/>
        <w:gridCol w:w="19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аула имени К. Мынбаева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15"/>
        <w:gridCol w:w="885"/>
        <w:gridCol w:w="800"/>
        <w:gridCol w:w="8833"/>
        <w:gridCol w:w="23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8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78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76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2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5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</w:tbl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Кертинды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711"/>
        <w:gridCol w:w="881"/>
        <w:gridCol w:w="796"/>
        <w:gridCol w:w="8815"/>
        <w:gridCol w:w="232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39"/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Заречное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657"/>
        <w:gridCol w:w="871"/>
        <w:gridCol w:w="807"/>
        <w:gridCol w:w="8894"/>
        <w:gridCol w:w="23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8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78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7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2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5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41"/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Щербаковское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81"/>
        <w:gridCol w:w="796"/>
        <w:gridCol w:w="690"/>
        <w:gridCol w:w="8646"/>
        <w:gridCol w:w="230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</w:tbl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43"/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Карой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4"/>
        <w:gridCol w:w="883"/>
        <w:gridCol w:w="798"/>
        <w:gridCol w:w="8820"/>
        <w:gridCol w:w="2349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Соналы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15"/>
        <w:gridCol w:w="885"/>
        <w:gridCol w:w="800"/>
        <w:gridCol w:w="8833"/>
        <w:gridCol w:w="235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8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8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6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Баршино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71"/>
        <w:gridCol w:w="798"/>
        <w:gridCol w:w="692"/>
        <w:gridCol w:w="8652"/>
        <w:gridCol w:w="234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0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</w:tbl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49"/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Жанбобек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21"/>
        <w:gridCol w:w="805"/>
        <w:gridCol w:w="805"/>
        <w:gridCol w:w="8072"/>
        <w:gridCol w:w="204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51"/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с. Куланутпес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07"/>
        <w:gridCol w:w="735"/>
        <w:gridCol w:w="756"/>
        <w:gridCol w:w="9076"/>
        <w:gridCol w:w="228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53"/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Ткенекты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714"/>
        <w:gridCol w:w="714"/>
        <w:gridCol w:w="8947"/>
        <w:gridCol w:w="2327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Талдысай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25.11.2009 N 225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37"/>
        <w:gridCol w:w="780"/>
        <w:gridCol w:w="758"/>
        <w:gridCol w:w="8827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