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cf2c" w14:textId="768c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сбору за право реализации товаров на рынках города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19 декабря 2008 года N 176. Зарегистрировано Управлением юстиции города Сатпаев Карагандинской области 26 декабря 2008 года N 8-6-71. Утратило силу - решением Сатпаевского городского маслихата Карагандинской области от 25 марта 2011 года N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25.03.2011 N 416.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по сбору за право реализации товаров на рынках города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на торговлю шашлыком и курами-гриль в размере 27,5 % от месячного расчетного показателя на всех рынках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по сбору за право реализации товаров на рынках города Сатпаев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Сатпаевского городского маслихата Карагандинской области 29.01.2009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2987"/>
        <w:gridCol w:w="2802"/>
        <w:gridCol w:w="3525"/>
      </w:tblGrid>
      <w:tr>
        <w:trPr>
          <w:trHeight w:val="915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в % от МРП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"Кооптранс", пр. К.Сатбаева, 88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"Турар", пр. Независимости, 5а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"Асел", ул. Гурбы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"Сары-Арка", пр. К.Сатпаева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 рынок", ул. Байконурова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"Темирбай", пр. Независимости, 34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10,20</w:t>
            </w:r>
          </w:p>
        </w:tc>
      </w:tr>
      <w:tr>
        <w:trPr>
          <w:trHeight w:val="30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"Малжай", ул. Улытауская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ското-фуражный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загона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