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13a0" w14:textId="ca51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Караганды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IV созыва Карагандинского городского маслихата от 24 декабря 2008 года N 171. Зарегистрировано управлением юстиции города Караганды Карагандинской области 30 декабря 2008 года N 8-1-86. Прекратило свое действие в связи с истечением срока - (письмо секретаря Карагандинского городского маслихата от 12 мая 2011 года N 2-9/224)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Карагандинского городского маслихата от 12.05.2011 N 2-9/224).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- 23 217 419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- 11 857 470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- 84 383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- 1 570 647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- 9 704 919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- 23 575 585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- 298 723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- 300 000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1 277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- 656 889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 - 656 889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- 850 000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- 440 000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246 889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Карагандинского городского маслихата от 04.02.2009 </w:t>
      </w:r>
      <w:r>
        <w:rPr>
          <w:rFonts w:ascii="Times New Roman"/>
          <w:b w:val="false"/>
          <w:i w:val="false"/>
          <w:color w:val="000000"/>
          <w:sz w:val="28"/>
        </w:rPr>
        <w:t>N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24.04.2009 </w:t>
      </w:r>
      <w:r>
        <w:rPr>
          <w:rFonts w:ascii="Times New Roman"/>
          <w:b w:val="false"/>
          <w:i w:val="false"/>
          <w:color w:val="00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09.09.2009 </w:t>
      </w:r>
      <w:r>
        <w:rPr>
          <w:rFonts w:ascii="Times New Roman"/>
          <w:b w:val="false"/>
          <w:i w:val="false"/>
          <w:color w:val="000000"/>
          <w:sz w:val="28"/>
        </w:rPr>
        <w:t>N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30.11.2009 </w:t>
      </w:r>
      <w:r>
        <w:rPr>
          <w:rFonts w:ascii="Times New Roman"/>
          <w:b w:val="false"/>
          <w:i w:val="false"/>
          <w:color w:val="000000"/>
          <w:sz w:val="28"/>
        </w:rPr>
        <w:t>N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 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решением XIII сессии Карагандинского областного маслихата от 12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N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2009 год" утверждены нормативы отчислений в бюджет города Караганды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поступлений бюджета города на 2009 год предусмотрены целевые трансферты и бюджетные кредиты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развития бюджета города на 2009 год, направленных на реализацию бюджетных инвестиционных проектов (программ) и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бюджетные программы района имени Казыбек би и Октябрьского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бюджета города на 2009 год предусмотрены целевые трансферты и бюджетные кредиты из областного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бюджетные изъятия в областной бюджет в сумме 303 949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города Караганды на 2009 год в сумме 105 932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Карагандинского городского маслихата от 24.04.2009 </w:t>
      </w:r>
      <w:r>
        <w:rPr>
          <w:rFonts w:ascii="Times New Roman"/>
          <w:b w:val="false"/>
          <w:i w:val="false"/>
          <w:color w:val="00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09.09.2009 </w:t>
      </w:r>
      <w:r>
        <w:rPr>
          <w:rFonts w:ascii="Times New Roman"/>
          <w:b w:val="false"/>
          <w:i w:val="false"/>
          <w:color w:val="000000"/>
          <w:sz w:val="28"/>
        </w:rPr>
        <w:t>N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30.11.2009 </w:t>
      </w:r>
      <w:r>
        <w:rPr>
          <w:rFonts w:ascii="Times New Roman"/>
          <w:b w:val="false"/>
          <w:i w:val="false"/>
          <w:color w:val="000000"/>
          <w:sz w:val="28"/>
        </w:rPr>
        <w:t>N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бюджета города на 2009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в процессе исполнения бюджета города на 2009 год не подлежат секвестру расходы на выплату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   В. Долинский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171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30.11.2009 N 280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650"/>
        <w:gridCol w:w="756"/>
        <w:gridCol w:w="10070"/>
        <w:gridCol w:w="205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23217419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11857470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4364998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4364998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3290000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3290000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2388699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1188805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545532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654309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1376317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774022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303968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248168</w:t>
            </w:r>
          </w:p>
        </w:tc>
      </w:tr>
      <w:tr>
        <w:trPr>
          <w:trHeight w:val="4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437456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437456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84383</w:t>
            </w:r>
          </w:p>
        </w:tc>
      </w:tr>
      <w:tr>
        <w:trPr>
          <w:trHeight w:val="4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40028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4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9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9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9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12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15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32818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32818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1570647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1049048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1049048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521599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483327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38272</w:t>
            </w:r>
          </w:p>
        </w:tc>
      </w:tr>
      <w:tr>
        <w:trPr>
          <w:trHeight w:val="4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9704919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9704919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9704919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86"/>
        <w:gridCol w:w="799"/>
        <w:gridCol w:w="714"/>
        <w:gridCol w:w="9184"/>
        <w:gridCol w:w="21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23575585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335181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112418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7329729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1112202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1112202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1112202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5945264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5945264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5532205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388829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272263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271276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</w:t>
            </w:r>
          </w:p>
        </w:tc>
      </w:tr>
      <w:tr>
        <w:trPr>
          <w:trHeight w:val="13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0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4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1960476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1836960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1377788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445080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458462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</w:p>
        </w:tc>
      </w:tr>
      <w:tr>
        <w:trPr>
          <w:trHeight w:val="15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231830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8524870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3587027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3548137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1245690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3736531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2445429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960716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1484713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1291102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1201312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1201312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337261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853510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1156924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744404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540735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474098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</w:p>
        </w:tc>
      </w:tr>
      <w:tr>
        <w:trPr>
          <w:trHeight w:val="7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304644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228312</w:t>
            </w:r>
          </w:p>
        </w:tc>
      </w:tr>
      <w:tr>
        <w:trPr>
          <w:trHeight w:val="7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11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218976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71710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12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50383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50383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13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2287033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1736493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1736493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1720893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550540</w:t>
            </w:r>
          </w:p>
        </w:tc>
      </w:tr>
      <w:tr>
        <w:trPr>
          <w:trHeight w:val="10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550540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и внутрирайонных общественных пассажирских перевозок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550540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146428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146428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105932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105932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305036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65"/>
        <w:gridCol w:w="777"/>
        <w:gridCol w:w="756"/>
        <w:gridCol w:w="9161"/>
        <w:gridCol w:w="2200"/>
      </w:tblGrid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298723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82"/>
        <w:gridCol w:w="730"/>
        <w:gridCol w:w="10007"/>
        <w:gridCol w:w="216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6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44"/>
        <w:gridCol w:w="735"/>
        <w:gridCol w:w="650"/>
        <w:gridCol w:w="9311"/>
        <w:gridCol w:w="2179"/>
      </w:tblGrid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 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-656889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656889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171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бюджета города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30.11.2009 N 280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1"/>
        <w:gridCol w:w="2139"/>
      </w:tblGrid>
      <w:tr>
        <w:trPr>
          <w:trHeight w:val="60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10554919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4738857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4916674</w:t>
            </w:r>
          </w:p>
        </w:tc>
      </w:tr>
      <w:tr>
        <w:trPr>
          <w:trHeight w:val="6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4738857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94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учреждений начального, основного среднего и общего среднего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44209</w:t>
            </w:r>
          </w:p>
        </w:tc>
      </w:tr>
      <w:tr>
        <w:trPr>
          <w:trHeight w:val="6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технологий государственной системы в сфере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94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40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9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годы, на реализацию программ развития жилищно-коммунального хозяйства и "Мой двор"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3775970</w:t>
            </w:r>
          </w:p>
        </w:tc>
      </w:tr>
      <w:tr>
        <w:trPr>
          <w:trHeight w:val="9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школ и других социальных объектов в рамках реализации стратегии региональной занятости и переподготовки кадров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499938</w:t>
            </w:r>
          </w:p>
        </w:tc>
      </w:tr>
      <w:tr>
        <w:trPr>
          <w:trHeight w:val="70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333700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4916674</w:t>
            </w:r>
          </w:p>
        </w:tc>
      </w:tr>
      <w:tr>
        <w:trPr>
          <w:trHeight w:val="30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1231700</w:t>
            </w:r>
          </w:p>
        </w:tc>
      </w:tr>
      <w:tr>
        <w:trPr>
          <w:trHeight w:val="126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138747</w:t>
            </w:r>
          </w:p>
        </w:tc>
      </w:tr>
      <w:tr>
        <w:trPr>
          <w:trHeight w:val="127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6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6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транспортной развязки "Газалиева-Ключевая" города Караганды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63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15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2008-2010 годы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171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развития бюджета города на 2009 год, направленных на реализацию бюджетных инвестиционных проектов (программ) и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09.09.2009 N 255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686"/>
        <w:gridCol w:w="686"/>
        <w:gridCol w:w="1138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2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171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30.11.2009 N 280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44"/>
        <w:gridCol w:w="756"/>
        <w:gridCol w:w="756"/>
        <w:gridCol w:w="9330"/>
        <w:gridCol w:w="20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809597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55611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55611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55611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753986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753986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753986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537803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504133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56807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56807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447326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447326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447326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315707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171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расходов бюджета города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30.11.2009 N 280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5"/>
        <w:gridCol w:w="1985"/>
      </w:tblGrid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10505531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4738857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4916674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4738857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915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учреждений начального, основного среднего и общего среднего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44209</w:t>
            </w:r>
          </w:p>
        </w:tc>
      </w:tr>
      <w:tr>
        <w:trPr>
          <w:trHeight w:val="615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технологий государственной системы в сфере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915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615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 из малообеспеченных семей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1305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годы, на реализацию программ развития жилищно-коммунального хозяйства и "Мой двор"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3775970</w:t>
            </w:r>
          </w:p>
        </w:tc>
      </w:tr>
      <w:tr>
        <w:trPr>
          <w:trHeight w:val="105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школ и других социальных объектов в рамках реализации стратегии региональной занятости и переподготовки кадров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499938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220560</w:t>
            </w:r>
          </w:p>
        </w:tc>
      </w:tr>
      <w:tr>
        <w:trPr>
          <w:trHeight w:val="615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социального обеспечения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60402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культуры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218976</w:t>
            </w:r>
          </w:p>
        </w:tc>
      </w:tr>
      <w:tr>
        <w:trPr>
          <w:trHeight w:val="615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333700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200495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133205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4916674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1231700</w:t>
            </w:r>
          </w:p>
        </w:tc>
      </w:tr>
      <w:tr>
        <w:trPr>
          <w:trHeight w:val="1215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138747</w:t>
            </w:r>
          </w:p>
        </w:tc>
      </w:tr>
      <w:tr>
        <w:trPr>
          <w:trHeight w:val="1215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2163700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1738700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реконструкцию инженерных сетей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  <w:tr>
        <w:trPr>
          <w:trHeight w:val="615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1307525</w:t>
            </w:r>
          </w:p>
        </w:tc>
      </w:tr>
      <w:tr>
        <w:trPr>
          <w:trHeight w:val="615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транспортной развязки "Газалиева-Ключевая" города Караганды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00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2008-2010 годы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171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Караганды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806"/>
        <w:gridCol w:w="723"/>
        <w:gridCol w:w="1067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