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724" w14:textId="676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Карагандинского областного маслихата от 12 декабря 2008 года N 175. Зарегистрировано Департаментом юстиции Карагандинской области 25 декабря 2008 года N 1862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- 106461582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- 26977901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- 1671644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- 77812037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- 106286909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- 424435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- 1050000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- 625565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- 675000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- 675000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924762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924762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- 850000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- 440000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- 514762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2009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2009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Жанааркинского, Каркаралинского, Нуринского, Осакаровского, Шетского районов, городов Балхаш,  Караганды, Каражал, Приозерск, Сарань, Темиртау - по 50 процентов, Бухар-Жырауского – 40 процентов, Улытауского – 1 процент, города Шахтинск – 5 процентов, города Жезказган – 45 процентов, города Сатпаев –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Бухар-Жырауского, Жанааркинского, Нуринского, Осакаровского районов - по 100 процентов, Улытауского - 1 процент, Актогайского – 55 процентов, Каркаралинского, Шетского районов по 85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Жезказган, Караганды, Каражал, Приозерск,  Сатпаев, Темиртау - по 50 процентов, городов Сарань, Шахтинск - по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2009 год объемы субвенций, передаваемых из областного бюджета в бюджеты районов (городов областного значения), в сумме 15330981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- 1217220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- 697982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- 409093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- 1858760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- 1009072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- 302496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- 1790328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- 1164686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- 1111156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- 433887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- 817475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- 1511715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- 443422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- 1213715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- 1349974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2009 год объемы бюджетных изъятий из бюджетов городов областного значения в областной бюджет в сумме 4819350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- 443247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- 303949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- 4072154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2009 год гражданским служащим здравоохранения, образования, культуры и спорта, работающим в аульной (сельской)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1437935 тыс. тенге на компенсацию потерь местных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149850 тыс.тенге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194766 тыс.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454394 тыс. тенге на внедрение новых технологий государственной системы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263200 тыс. тенге на содержание вновь вводимых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178529 тыс. тенге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163234 тыс.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20.04.2009 </w:t>
      </w:r>
      <w:r>
        <w:rPr>
          <w:rFonts w:ascii="Times New Roman"/>
          <w:b w:val="false"/>
          <w:i w:val="false"/>
          <w:color w:val="ff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15024 тыс. тенге на увеличение норм питания в медико-социальных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62377 тыс.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28.08.2009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4488162 тыс.тенге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3802847 тыс.тенге –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685315 тыс.тенге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с изменениями, внесенными решением Карагандинского областного маслихата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составе расходов областного бюджета на 2009 год предусмотрены целевые текущие трансферты в сумме 542944 тыс. тенге 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5003771 тыс. тенге 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821000 тыс. тенге на строительство и (или) приобретение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28.08.2009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расходов областного бюджета на 2009 год предусмотрены бюджетные кредиты бюджетам районов (городов областного значения) в сумме 850000 тыс. тенге на строительство и (или) приобретение жилья по нулевой ставке вознаграждения (интереса)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28.08.2009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150719 тыс.тенге на реконструкцию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с изменениями, внесенными решениями Карагандинского областного маслихата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2425000 тыс. тенге на развитие, обустройство и (или) приобретение инженерно-коммуникационной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28.08.2009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2612998 тыс. тенге на развитие системы водоснабжения, в соответствии с региональной программой "Питьевые воды на 2002-2010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Карагандинского областного маслихата от 20.04.2009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1388525 тыс. тенге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20.04.2009 </w:t>
      </w:r>
      <w:r>
        <w:rPr>
          <w:rFonts w:ascii="Times New Roman"/>
          <w:b w:val="false"/>
          <w:i w:val="false"/>
          <w:color w:val="ff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Распределение сумм целевых трансфертов и бюджетных кредитов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Утвердить резерв акимата Карагандинской области на 2009 год в сумме 158647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28.08.2009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19.11.2009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перечень областных бюджетных программ, не подлежащих секвестру в процессе исполнения областного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Установить, что в процессе исполнения бюджетов районов (городов областного значения) на 2009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Мартынов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N 250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03"/>
        <w:gridCol w:w="666"/>
        <w:gridCol w:w="9551"/>
        <w:gridCol w:w="241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106461582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26977901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9451934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9451934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9296719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9296719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1671644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689821</w:t>
            </w:r>
          </w:p>
        </w:tc>
      </w:tr>
      <w:tr>
        <w:trPr>
          <w:trHeight w:val="16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77812037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72991473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72991473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73"/>
        <w:gridCol w:w="773"/>
        <w:gridCol w:w="855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106286909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вопросам гражданства, эмиграции и иммиграции, работе с иностранцами и борьбе с незаконной миграцией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13457383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4454718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1660656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712248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3943221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1561560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1565032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31340692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6759385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6759385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6414998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5277931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2149450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930898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Приозерска Карагандинской области на поддержание инфраструктуры города Приозерска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55705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из областного бюджета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1097234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168805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7365624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981325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91088</w:t>
            </w:r>
          </w:p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15330981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вышестояшего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646"/>
        <w:gridCol w:w="9486"/>
        <w:gridCol w:w="23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4"/>
        <w:gridCol w:w="694"/>
        <w:gridCol w:w="737"/>
        <w:gridCol w:w="8672"/>
        <w:gridCol w:w="23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7"/>
        <w:gridCol w:w="2303"/>
      </w:tblGrid>
      <w:tr>
        <w:trPr>
          <w:trHeight w:val="30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-924762</w:t>
            </w:r>
          </w:p>
        </w:tc>
      </w:tr>
      <w:tr>
        <w:trPr>
          <w:trHeight w:val="36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924762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2009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19.11.2009 N 250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1"/>
        <w:gridCol w:w="2159"/>
      </w:tblGrid>
      <w:tr>
        <w:trPr>
          <w:trHeight w:val="79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33220087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19977246</w:t>
            </w:r>
          </w:p>
        </w:tc>
      </w:tr>
      <w:tr>
        <w:trPr>
          <w:trHeight w:val="37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12392841</w:t>
            </w:r>
          </w:p>
        </w:tc>
      </w:tr>
      <w:tr>
        <w:trPr>
          <w:trHeight w:val="37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19977246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507377</w:t>
            </w:r>
          </w:p>
        </w:tc>
      </w:tr>
      <w:tr>
        <w:trPr>
          <w:trHeight w:val="12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4098930</w:t>
            </w:r>
          </w:p>
        </w:tc>
      </w:tr>
      <w:tr>
        <w:trPr>
          <w:trHeight w:val="69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182250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479823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306705</w:t>
            </w:r>
          </w:p>
        </w:tc>
      </w:tr>
      <w:tr>
        <w:trPr>
          <w:trHeight w:val="9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152024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67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2600400</w:t>
            </w:r>
          </w:p>
        </w:tc>
      </w:tr>
      <w:tr>
        <w:trPr>
          <w:trHeight w:val="43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170482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5686861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911610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1181778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1177496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</w:tr>
      <w:tr>
        <w:trPr>
          <w:trHeight w:val="97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2369659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138524</w:t>
            </w:r>
          </w:p>
        </w:tc>
      </w:tr>
      <w:tr>
        <w:trPr>
          <w:trHeight w:val="43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72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72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562765</w:t>
            </w:r>
          </w:p>
        </w:tc>
      </w:tr>
      <w:tr>
        <w:trPr>
          <w:trHeight w:val="12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аренда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2290117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2038430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2250431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1305231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9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12392841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10484666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460781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1934450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реконструкцию объектов социального обеспечения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1042985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34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63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40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годы.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20.04.2009 N 210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3"/>
        <w:gridCol w:w="833"/>
        <w:gridCol w:w="1178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реконструкция объектов социального обеспечения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областных бюджетных программ, не подлежащих секвестру в процессе исполнения областного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738"/>
        <w:gridCol w:w="1150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секвестру в процессе исполнения бюджетов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82"/>
        <w:gridCol w:w="1143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