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994f0" w14:textId="b4994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стандартов оказания государственных услуг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Карагандинской области от 28 октября 2008 года N 29/03. Зарегистрировано Департаментом юстиции Карагандинской области 12 декабря 2008 года N 1861. Утратило силу - постановлением акимата Карагандинской области от 07 июля 2009 года N 18/10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Карагандинской области от 07.07.2009 N 18/10.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ноября 2000 года "Об административных процедурах" и постановлением Правительства Республики Казахстан от 30 июня 2007 года </w:t>
      </w:r>
      <w:r>
        <w:rPr>
          <w:rFonts w:ascii="Times New Roman"/>
          <w:b w:val="false"/>
          <w:i w:val="false"/>
          <w:color w:val="000000"/>
          <w:sz w:val="28"/>
        </w:rPr>
        <w:t>N 558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Типового стандарта оказания государственной услуги", в целях повышения качества оказания государственных услуг акимат Карагандинской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стандарты оказания государственных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выдача справок о наличии подсобного хозяйства;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сведения о поголовье скота.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сельского хозяйства Карагандинской области" обеспечить государственную регистрацию данного постановления в органах юстиции.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Абдикерова Р.К..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Постановление вводится в действие со дня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    Н. Нигматулин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29/03 от 28 октября 2008 года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"Выдача справок о наличии подсобного хозяйства"</w:t>
      </w:r>
    </w:p>
    <w:bookmarkEnd w:id="2"/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Общее положение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Данный стандарт определяет порядок оказания государственной услуги по выдаче справок о наличии подсобного хозяйства (далее -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Справка о наличии подсобного хозяйства - выдается местным исполнительным органом в соответствии с записью в хозяйственной книге о наличии подсобного хозяйства у населения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7 мая 1997 года "О государственной статистике".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Государственную услугу оказывают отделы сельского хозяйства городов и районов (далее - Отделы) и акимы поселка, аула (села), аульного (сельского) округа. Полное наименование Отделов, акимов поселков, аулов (села), аульных (сельских) округов и их адреса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 оказания государственной услуги - выдача справок о наличии подсобного хозяйства.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физическим лицам (далее - потребитель).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Сроки ограничений по времени при оказании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сдачи потребителем необходимых документов - в течение 24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в очереди при сдаче необходимых документов - 30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ожидания в очереди при получении документов - 15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Информация о стандарте оказания государственной услуги размещена на информационных стендах Отделов и на сайте управления сельского хозяйства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предоставляется ежедневно, кроме субботы и воскресенья, с 9.00 часов до 18.00 часов, с перерывом на обед с 13.00 часов до 14.00 часов. Прием документов осуществляется в порядке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Для оказания государственной услуги созданы следующие условия: место ожидания (столы, стулья), отвечающий санитарно-гигиеническим и противопожарным требованиям, образцы для заполнения заявлений, бланков, указатели.</w:t>
      </w:r>
    </w:p>
    <w:bookmarkEnd w:id="4"/>
    <w:bookmarkStart w:name="z2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5"/>
    <w:bookmarkStart w:name="z2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Для получения государственной услуги потребителю необходимо предоставить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копию удостоверения личности;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заявление.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Форма заявления для получения государственной услуги выдается Отделами и акимами поселков, аулов (села), аульных (сельских) округов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Заявление и другие документы, необходимые для получения государственной услуги, сдаются специалистам Отделов и акимов поселков, аулов (села), аульных (сельских) округов по адресу,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После сдачи всех необходимых документов потребитель получает талон, подтверждающий предоставление документов, в котором содержится дата получения потребителем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Доставка результатов оказания государственной услуги осуществляется при личном посещении потребителя.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В оказании государственной услуги может быть отказано в случае непредставления заявителем необходимых документов.</w:t>
      </w:r>
    </w:p>
    <w:bookmarkEnd w:id="6"/>
    <w:bookmarkStart w:name="z2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Принципы работы</w:t>
      </w:r>
    </w:p>
    <w:bookmarkEnd w:id="7"/>
    <w:bookmarkStart w:name="z2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 отношению к потребителям государственные органы руководствуются следующими принципами: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вежливость;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профессионализм;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оперативность;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доступное разъяснение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обеспечение конфиденциальности информации о содержании документов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обеспечение сохранности документов.</w:t>
      </w:r>
    </w:p>
    <w:bookmarkEnd w:id="8"/>
    <w:bookmarkStart w:name="z2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Результаты работы</w:t>
      </w:r>
    </w:p>
    <w:bookmarkEnd w:id="9"/>
    <w:bookmarkStart w:name="z3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Результаты оказания государственной услуги потребителям измеряются показателями качества и доступности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Целевые значения показателей качества и доступности государственной услуги, по которым оценивается работа государственных органов, ежегодно утверждаются специально созданной рабочей группой.</w:t>
      </w:r>
    </w:p>
    <w:bookmarkEnd w:id="10"/>
    <w:bookmarkStart w:name="z3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Порядок обжалования</w:t>
      </w:r>
    </w:p>
    <w:bookmarkEnd w:id="11"/>
    <w:bookmarkStart w:name="z3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Разъяснение порядка обжалования действий (бездействий) отделов и акимов поселков, аулов (села), аульных (сельских) округов, а также содействие в подготовке жалобы можно получить в вышестоящих государственных органах - в аппаратах акима городов и районов.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Жалобы подаются в устной или письменной форме по почте, или в электронном виде на имя акимов городов и районов. Адреса электронной почты аппаратов акимов городов и районов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Подтверждением принятия жалобы является талон о приеме заявления, в котором указывается наименование государственного органа, фамилия и инициалы сотрудника, принявшего заявление, дата и время его принятия, телефоны. Жалоба рассматривается в сроки, предусмотренные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12 января 2007 года "О порядке рассмотрения обращений физических и юридических лиц".</w:t>
      </w:r>
    </w:p>
    <w:bookmarkEnd w:id="12"/>
    <w:bookmarkStart w:name="z36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Контактная информация</w:t>
      </w:r>
    </w:p>
    <w:bookmarkEnd w:id="13"/>
    <w:bookmarkStart w:name="z3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Контактные данные государственных органов, оказывающих данную государственную услугу и их вышестоящих органов: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адрес электронной почты, юридический адрес и телефоны Отделов и акимов поселков, аулов (села), аульных (сельских) округов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веб-сайт, адрес электронной почты, юридический адрес, телефоны аппарата акимов городов и районов, а так же графики приема граждан акимами и их заместителями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Дополнительную информацию по вопросам предоставления государственной услуги потребитель может получить в государственном учреждении "Управление сельского хозяйства Карагандинской области" по адресу: 100008, город Караганда, улица Лободы, 20, адрес электронной почты: desh_ims@krg.gov.kz, контактный телефон: (7212) 56 95 86.</w:t>
      </w:r>
    </w:p>
    <w:bookmarkEnd w:id="14"/>
    <w:bookmarkStart w:name="z3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справок о наличии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подсобного хозяйства"</w:t>
      </w:r>
    </w:p>
    <w:bookmarkEnd w:id="15"/>
    <w:bookmarkStart w:name="z4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Контактные данные отделов сельского хозяйства городов и районов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3"/>
        <w:gridCol w:w="5760"/>
        <w:gridCol w:w="3577"/>
      </w:tblGrid>
      <w:tr>
        <w:trPr>
          <w:trHeight w:val="30" w:hRule="atLeast"/>
        </w:trPr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государственного органа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адрес,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телефонов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Веб-сайт,электронная почта</w:t>
            </w:r>
          </w:p>
        </w:tc>
      </w:tr>
      <w:tr>
        <w:trPr>
          <w:trHeight w:val="1500" w:hRule="atLeast"/>
        </w:trPr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сельского хозяйства города Балхаш"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100300, Карагандинская область, город (г.) Балхаш, улица (ул.) Уалиханова, 5 телефон (тел.) (71036) 45257, факс (71036) 44162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www.selxoz.balhkash.кz.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аgro_balhkash@mail.ru</w:t>
            </w:r>
          </w:p>
        </w:tc>
      </w:tr>
      <w:tr>
        <w:trPr>
          <w:trHeight w:val="30" w:hRule="atLeast"/>
        </w:trPr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сельского хозяйства города Жезказгана"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100600, Карагандинская область, г. Жезказган, площадь Алаша, 1 тел. (7102) 73-30-41 факс (7102) 73-52-16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zhez_oselhoz@krg.gov.kz</w:t>
            </w:r>
          </w:p>
        </w:tc>
      </w:tr>
      <w:tr>
        <w:trPr>
          <w:trHeight w:val="30" w:hRule="atLeast"/>
        </w:trPr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сельского хозяйства города Караганды"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100008, Карагандинская область, г. Караганда, проспект (пр.) Бухар Жырау, 16 тел. (7212) 42-64-39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сельского хозяйства города Каражал"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100700, Карагандинская область, г. Каражал, ул. Сайдалы Сары Тока, 1 тел. (71032) 2-70-34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сельского хозяйства города Приозерск",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101100, Карагандинская область, г. Приозерск, ул. Балхаш, 7 тел. (71039) 5-32-99, факс (71039) 5-32-99.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www.priozersk-selhozotd.kz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prio_so@krg.gov.kz</w:t>
            </w:r>
          </w:p>
        </w:tc>
      </w:tr>
      <w:tr>
        <w:trPr>
          <w:trHeight w:val="30" w:hRule="atLeast"/>
        </w:trPr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сельского хозяйства города Сарани"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101200, Карагандинская область, г. Сарань, ул. Джамбула, 67 тел. (72137) 2-34-02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aksar-pismo@yandex.ru</w:t>
            </w:r>
          </w:p>
        </w:tc>
      </w:tr>
      <w:tr>
        <w:trPr>
          <w:trHeight w:val="780" w:hRule="atLeast"/>
        </w:trPr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сельского хозяйства города Сатпаев"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101301, Карагандинская область, г. Сатпаев, пр. К.И. Сатпаева, 111 тел. (71063) 3-65-14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www.satpaev.kz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selhoz-satpaev@mail.ru</w:t>
            </w:r>
          </w:p>
        </w:tc>
      </w:tr>
      <w:tr>
        <w:trPr>
          <w:trHeight w:val="30" w:hRule="atLeast"/>
        </w:trPr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сельского хозяйства города Темиртау"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101406, Карагандинская область, г. Темиртау, бульвар Независимости, 12 тел. (7213) 92-38-29, факс (7213) 92-42-16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www.selhoz.temirtau.kz. selhoz-temirtau @ mail.ru</w:t>
            </w:r>
          </w:p>
        </w:tc>
      </w:tr>
      <w:tr>
        <w:trPr>
          <w:trHeight w:val="1200" w:hRule="atLeast"/>
        </w:trPr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сельского хозяйства города Шахтинска"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101600, Карагандинская область, г. Шахтинск, ул. Казахстанская, 101 тел/факс (72156) 5-02-34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www:shahtinsk.kz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selxoz36@yandex.ru</w:t>
            </w:r>
          </w:p>
        </w:tc>
      </w:tr>
      <w:tr>
        <w:trPr>
          <w:trHeight w:val="30" w:hRule="atLeast"/>
        </w:trPr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сельского хозяйства Абайского района"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100100, Карагандинская область, Абайский район, г. Абай, пр. Победы, 3 тел. (72131) 4-05-29 факс: (72131) 4-05-89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www.abay-akimat-karaganda.kz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abay_akimat@mail.ru</w:t>
            </w:r>
          </w:p>
        </w:tc>
      </w:tr>
      <w:tr>
        <w:trPr>
          <w:trHeight w:val="30" w:hRule="atLeast"/>
        </w:trPr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сельского хозяйства Актогайского района"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100200, Карагандинская область, Актогайский район, село (с.) Актогай пр. Бөкейхана, 5 тел. (71037) 2-12-22 факс (71037) 2-12-39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сельского хозяйства Бухар-Жырауского района"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100400, Карагандинская область, Бухар-Жырауский район, поселок (п.) Ботакара, ул. Абылай хана, 39 тел. (72154) 2-14-09, факс (72154) 2-17-87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www.selhoz.bukar-zhirau.kz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bir_osh@mail.krg.gov.kz</w:t>
            </w:r>
          </w:p>
        </w:tc>
      </w:tr>
      <w:tr>
        <w:trPr>
          <w:trHeight w:val="30" w:hRule="atLeast"/>
        </w:trPr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сельского хозяйства Жанааркинского района"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100500, Карагандинская область Жанааркинский район, пр. Тәуелсіздік, 5 тел. (71030) 2-80-12 факс (71030) 2-80-12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www.zhanaarka-akimat.kz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zhanaarka_akimat@mail.ru</w:t>
            </w:r>
          </w:p>
        </w:tc>
      </w:tr>
      <w:tr>
        <w:trPr>
          <w:trHeight w:val="30" w:hRule="atLeast"/>
        </w:trPr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сельского хозяйства Каркаралинского района"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100800, Карагандинская область, Каркаралинский район, г. Каркаралинск, ул. Бокейханова, 40 тел. (72146) 31-7-02 факс (72146) 32-7-57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www.karkaraly.kz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karkar_orgotdel@mail.ru</w:t>
            </w:r>
          </w:p>
        </w:tc>
      </w:tr>
      <w:tr>
        <w:trPr>
          <w:trHeight w:val="30" w:hRule="atLeast"/>
        </w:trPr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сельского хозяйства Нуринского района"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100900, Карагандинская область, Нуринский район, п. Киевка, ул. Сейфуллина, 34 тел. (72144) 22370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www.nurinsk.kz.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m-ricc_nurinsk@mail.kz.</w:t>
            </w:r>
          </w:p>
        </w:tc>
      </w:tr>
      <w:tr>
        <w:trPr>
          <w:trHeight w:val="30" w:hRule="atLeast"/>
        </w:trPr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сельского хозяйства Осакаровского района"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101000, Карагандинская область п. Осакаровка ул. Новая, 33 тел. (72149) 4-13-65 факс (72149) 4-22-86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0" w:hRule="atLeast"/>
        </w:trPr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сельского хозяйства Улытауского района"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101500. Карагандинкая область, Улытауский район, с. Улытау, ул. Абая, 27. тел. (71035) 2-15-45 факс (71035) 2-11-21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сельского хозяйства Шетского района"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101700, Карагандинская область, Шетский район, с. Аксу-Аюлы ул. Шортанбай жырау, 69 тел. (71031) 2-14-41 факс (71031) 2-15-11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www.shet-audany.kz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akimshet@mail.ru</w:t>
            </w:r>
          </w:p>
        </w:tc>
      </w:tr>
    </w:tbl>
    <w:bookmarkStart w:name="z4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справок о наличии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подсобного хозяйства"</w:t>
      </w:r>
    </w:p>
    <w:bookmarkEnd w:id="17"/>
    <w:bookmarkStart w:name="z42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Контактные данные акимов поселка, аула (села), аульного (сельского), округа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6"/>
        <w:gridCol w:w="4875"/>
        <w:gridCol w:w="7319"/>
      </w:tblGrid>
      <w:tr>
        <w:trPr>
          <w:trHeight w:val="30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адрес, номера телефонов</w:t>
            </w:r>
          </w:p>
        </w:tc>
      </w:tr>
      <w:tr>
        <w:trPr>
          <w:trHeight w:val="91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поселка Гульшат"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100300, Карагандинская область, г. Балхаш, п. Гульшат, ул. Агыбай батыра, 23 тел. (71036) 53953, факс 53953</w:t>
            </w:r>
          </w:p>
        </w:tc>
      </w:tr>
      <w:tr>
        <w:trPr>
          <w:trHeight w:val="91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поселка Конырат"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100300, Карагандинская область, г. Балхаш, п. Конырат, ул. Зайцева, 20/1 тел. (71036) 64416, 64417, факс 64418</w:t>
            </w:r>
          </w:p>
        </w:tc>
      </w:tr>
      <w:tr>
        <w:trPr>
          <w:trHeight w:val="91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поселка Саяк"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100300, Карагандинская область, г. Балхаш, п. Саяк, ул. Парковая, 5 тел. (71041) 35223, факс 35308</w:t>
            </w:r>
          </w:p>
        </w:tc>
      </w:tr>
      <w:tr>
        <w:trPr>
          <w:trHeight w:val="91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Кенгир"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100615, Карагандинская область, г. Жезказган, с. Кенгир, ул. Ауэзова, 4 тел. (7102) 922467, факс 922582</w:t>
            </w:r>
          </w:p>
        </w:tc>
      </w:tr>
      <w:tr>
        <w:trPr>
          <w:trHeight w:val="91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Малшыбай"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100615, Карагандинская область, г. Жезказган, с. Малшыбай тел/факс (7102) 760043</w:t>
            </w:r>
          </w:p>
        </w:tc>
      </w:tr>
      <w:tr>
        <w:trPr>
          <w:trHeight w:val="91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Талап"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100615, Карагандинская область, г. Жезказган, с. Талап, 3-микрорайон тел/факс (7102) 921505</w:t>
            </w:r>
          </w:p>
        </w:tc>
      </w:tr>
      <w:tr>
        <w:trPr>
          <w:trHeight w:val="61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поселка Жайрем"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101303, Карагандинская область, п. Жайрем, ул. Мира, 4 тел. (71032) 52230, факс 52901</w:t>
            </w:r>
          </w:p>
        </w:tc>
      </w:tr>
      <w:tr>
        <w:trPr>
          <w:trHeight w:val="91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поселка Актас"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101203, Карагандинская область, п. Актас, ул. Кржижановского, 27 тел. (87212) 445407, факс 445555</w:t>
            </w:r>
          </w:p>
        </w:tc>
      </w:tr>
      <w:tr>
        <w:trPr>
          <w:trHeight w:val="91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поселка Жезказган"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101300, Карагандинская область, п. Жезказган, ул. Жамбула, 26А тел. (71063) 22119, факс 25116</w:t>
            </w:r>
          </w:p>
        </w:tc>
      </w:tr>
      <w:tr>
        <w:trPr>
          <w:trHeight w:val="61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поселка Актау"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101408, Карагандинская область, п. Актау, 5 квартал тел. (7213) 940212, факс 940437</w:t>
            </w:r>
          </w:p>
        </w:tc>
      </w:tr>
      <w:tr>
        <w:trPr>
          <w:trHeight w:val="91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поселка Шахан"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101606, Карагандинская область, п. Шахан, ул. Шаханская, 11 тел. (72156) 32417, факс 32403</w:t>
            </w:r>
          </w:p>
        </w:tc>
      </w:tr>
      <w:tr>
        <w:trPr>
          <w:trHeight w:val="91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поселка Новодолинский"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101605, Карагандинская область, п. Новодолинский, ул. Центральная, 4 тел. (72156) 62230, 62329, факс 62901</w:t>
            </w:r>
          </w:p>
        </w:tc>
      </w:tr>
      <w:tr>
        <w:trPr>
          <w:trHeight w:val="91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поселка Долинка"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101604, Карагандинская область, п. Долинка, ул. Садовая, 58 тел. (72156) 58231, факс 58252</w:t>
            </w:r>
          </w:p>
        </w:tc>
      </w:tr>
      <w:tr>
        <w:trPr>
          <w:trHeight w:val="91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поселка Актай"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101316, Карагандинская область, п. Актай, ул. Кирова, 18 тел. (72156) 58231, факс 58252</w:t>
            </w:r>
          </w:p>
        </w:tc>
      </w:tr>
      <w:tr>
        <w:trPr>
          <w:trHeight w:val="91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учереждение "Аппарат акима Жартасского сельского округа"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100107, Карагандинская область, Абайский район, с. Жартас ул. 60 лет Казахстана, 24 тел. (72131) 91318, факс 91221</w:t>
            </w:r>
          </w:p>
        </w:tc>
      </w:tr>
      <w:tr>
        <w:trPr>
          <w:trHeight w:val="91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Коксуского сельского округа"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100111, Карагандинская область, Абайский район, с. Коксу, ул. Центральная, 22 тел. (71253) 52482, факс 52661</w:t>
            </w:r>
          </w:p>
        </w:tc>
      </w:tr>
      <w:tr>
        <w:trPr>
          <w:trHeight w:val="91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"Аппарата акима Сарептинского сельского округа"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100115, Карагандинская область, Абайский район, с. Сарепта тел.(72153) 55323, факс 55344</w:t>
            </w:r>
          </w:p>
        </w:tc>
      </w:tr>
      <w:tr>
        <w:trPr>
          <w:trHeight w:val="91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Есенгельдинского сельского округа"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100106, Карагандинская область, Абайский район, с. Есенгельды ул. Центральная, 20 тел. (72153) 53172, факс 32246</w:t>
            </w:r>
          </w:p>
        </w:tc>
      </w:tr>
      <w:tr>
        <w:trPr>
          <w:trHeight w:val="91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Курминского сельского округа"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100113, Карагандинская область, Абайский район, с. Курминское, ул. Спасская, 7 тел. (72153) 50566, факс 50574</w:t>
            </w:r>
          </w:p>
        </w:tc>
      </w:tr>
      <w:tr>
        <w:trPr>
          <w:trHeight w:val="91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Кулаайгырского сельского округа"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100112, Карагандинская область, Абайский район, с. Кулаайгыр, ул. К.Маркса, 1 тел. (72153) 57124, факс 57303</w:t>
            </w:r>
          </w:p>
        </w:tc>
      </w:tr>
      <w:tr>
        <w:trPr>
          <w:trHeight w:val="91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Агрогородокского сельского округа"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100104, Карагандинская область, Абайский район, с. Агрогородок, ул. Садовая, 5 "б" тел. (72131) 90272, факс 90211</w:t>
            </w:r>
          </w:p>
        </w:tc>
      </w:tr>
      <w:tr>
        <w:trPr>
          <w:trHeight w:val="91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Самарского сельского округа"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100114, Карагандинская область, Абайский район, с. Самар, ул. Центральная, 19 тел. (72153) 54290, факс 54289</w:t>
            </w:r>
          </w:p>
        </w:tc>
      </w:tr>
      <w:tr>
        <w:trPr>
          <w:trHeight w:val="91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Юбилейного сельского округа"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100117, Карагандинская область, Абайский район, с. Юбилейное, ул. Мира, 15/1 тел/факс (72153) 58138</w:t>
            </w:r>
          </w:p>
        </w:tc>
      </w:tr>
      <w:tr>
        <w:trPr>
          <w:trHeight w:val="91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Акбастауского сельского округа"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100105, Карагандинская область, Абайский район, с. Акбастау ул. Центральная, 11 тел. (72132) 31131, факс 31140</w:t>
            </w:r>
          </w:p>
        </w:tc>
      </w:tr>
      <w:tr>
        <w:trPr>
          <w:trHeight w:val="91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поселка Южный"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100118, Карагандинская область, Абайский район, п. Южный ул. Комсомольская, 14 тел. факс (72153) 56288</w:t>
            </w:r>
          </w:p>
        </w:tc>
      </w:tr>
      <w:tr>
        <w:trPr>
          <w:trHeight w:val="91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поселка Топар"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100116, Карагандинская область, Абайский район, п. Топар, ул. Казыбек би, 3 тел. (72153) 32187, факс 31582</w:t>
            </w:r>
          </w:p>
        </w:tc>
      </w:tr>
      <w:tr>
        <w:trPr>
          <w:trHeight w:val="91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поселка Карабас"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100116, Карагандинская область, Абайский район, п.Карабас, ул. Кирова, 9 тел/факс (72131) 45314</w:t>
            </w:r>
          </w:p>
        </w:tc>
      </w:tr>
      <w:tr>
        <w:trPr>
          <w:trHeight w:val="91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Абайского сельского округа"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100208, Карагандинская область, Актогайский район, с. Абай тел/факс (71038) 23543</w:t>
            </w:r>
          </w:p>
        </w:tc>
      </w:tr>
      <w:tr>
        <w:trPr>
          <w:trHeight w:val="91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Айыртаского сельского округа"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100209, Карагандинская область, Актогайский район, с. Айыртас тел/факс (71038) 24233</w:t>
            </w:r>
          </w:p>
        </w:tc>
      </w:tr>
      <w:tr>
        <w:trPr>
          <w:trHeight w:val="91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</w:tc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Жидебайского сельского округа"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100205, Карагандинская область, Актогайский район, с. Сауле тел/факс (71037) 22219</w:t>
            </w:r>
          </w:p>
        </w:tc>
      </w:tr>
      <w:tr>
        <w:trPr>
          <w:trHeight w:val="91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</w:p>
        </w:tc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Карабулакского сельского округа"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100210, Карагандинская область, Актогайский район, с. Нарманбет тел/факс (71038) 23743</w:t>
            </w:r>
          </w:p>
        </w:tc>
      </w:tr>
      <w:tr>
        <w:trPr>
          <w:trHeight w:val="91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</w:p>
        </w:tc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Карамендебиского сельского округа"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100202, Карагандинская область, Актогайский район, с. Актас тел/факс (71037) 29121</w:t>
            </w:r>
          </w:p>
        </w:tc>
      </w:tr>
      <w:tr>
        <w:trPr>
          <w:trHeight w:val="91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</w:p>
        </w:tc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Кызыларайского сельского округа"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100201, Карагандинская область, Актогайский район, с. Акжарык тел/факс (71037) 24213</w:t>
            </w:r>
          </w:p>
        </w:tc>
      </w:tr>
      <w:tr>
        <w:trPr>
          <w:trHeight w:val="91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</w:t>
            </w:r>
          </w:p>
        </w:tc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Кусакского сельского округа"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100311, Карагандинская область, Актогайский район, с. Кошкар тел/факс (71038) 23225</w:t>
            </w:r>
          </w:p>
        </w:tc>
      </w:tr>
      <w:tr>
        <w:trPr>
          <w:trHeight w:val="91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</w:t>
            </w:r>
          </w:p>
        </w:tc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Кежекского сельского округа"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100203, Карагандинская область, Актогайский район, с. Акши тел/факс (71037) 29748</w:t>
            </w:r>
          </w:p>
        </w:tc>
      </w:tr>
      <w:tr>
        <w:trPr>
          <w:trHeight w:val="91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</w:t>
            </w:r>
          </w:p>
        </w:tc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Нуркенского сельского округа"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100204, Карагандинская область, Актогайский район, с. Нуркен тел/факс (71037) 23340</w:t>
            </w:r>
          </w:p>
        </w:tc>
      </w:tr>
      <w:tr>
        <w:trPr>
          <w:trHeight w:val="91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</w:t>
            </w:r>
          </w:p>
        </w:tc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Ортадересинского сельского округа"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100312, Карагандинская область, Актогайский район, с. Ортадересин тел/факс (71037) 25340</w:t>
            </w:r>
          </w:p>
        </w:tc>
      </w:tr>
      <w:tr>
        <w:trPr>
          <w:trHeight w:val="91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</w:t>
            </w:r>
          </w:p>
        </w:tc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Тасаралского сельского округа"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100317, Карагандинская область, Актогайский район, с. Тасарал тел/факс (71038) 26484</w:t>
            </w:r>
          </w:p>
        </w:tc>
      </w:tr>
      <w:tr>
        <w:trPr>
          <w:trHeight w:val="91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</w:t>
            </w:r>
          </w:p>
        </w:tc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Торангалыкского сельского округа"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100315, Карагандинская область, Актогайский район, с. Торангалык тел/факс (71038) 24632</w:t>
            </w:r>
          </w:p>
        </w:tc>
      </w:tr>
      <w:tr>
        <w:trPr>
          <w:trHeight w:val="91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40.</w:t>
            </w:r>
          </w:p>
        </w:tc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Шабанбайбиского сельского округа"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100207, Карагандинская область, Актогайский район, с. Шабанбай би тел/факс (71037) 26218</w:t>
            </w:r>
          </w:p>
        </w:tc>
      </w:tr>
      <w:tr>
        <w:trPr>
          <w:trHeight w:val="91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41.</w:t>
            </w:r>
          </w:p>
        </w:tc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Сарытерекского сельского округа"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100207, Карагандинская область, Актогайский район, с. Сарытерек тел/факс (71037) 25237</w:t>
            </w:r>
          </w:p>
        </w:tc>
      </w:tr>
      <w:tr>
        <w:trPr>
          <w:trHeight w:val="91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42.</w:t>
            </w:r>
          </w:p>
        </w:tc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поселка Сары-Шаган"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100314, Карагандинская область, Актогайский район, п. Сары-Шаган ул Абая, 18 тел/факс (71038) 22253</w:t>
            </w:r>
          </w:p>
        </w:tc>
      </w:tr>
      <w:tr>
        <w:trPr>
          <w:trHeight w:val="91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43.</w:t>
            </w:r>
          </w:p>
        </w:tc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поселка Шашубай"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100316, Карагандинская область, Актогайский район, п. Шашубай ул. Ленина, 1 тел/факс (71038) 21257</w:t>
            </w:r>
          </w:p>
        </w:tc>
      </w:tr>
      <w:tr>
        <w:trPr>
          <w:trHeight w:val="91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44.</w:t>
            </w:r>
          </w:p>
        </w:tc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поселка Габидена Мустафина"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100407, Карагандинская область, Бухаржырауский район, п. Г.Мустафина, ул. Корниенко, 17 тел/факс (72138) 31101</w:t>
            </w:r>
          </w:p>
        </w:tc>
      </w:tr>
      <w:tr>
        <w:trPr>
          <w:trHeight w:val="91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</w:t>
            </w:r>
          </w:p>
        </w:tc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поселка Ботакара"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100400, Карагандинская область, Бухар-Жырауский район, п. Ботакара, ул. Абылай хана, 38а тел. (72154) 21600, факс 21696</w:t>
            </w:r>
          </w:p>
        </w:tc>
      </w:tr>
      <w:tr>
        <w:trPr>
          <w:trHeight w:val="91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46.</w:t>
            </w:r>
          </w:p>
        </w:tc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поселка Кушокы"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100413, Карагандинская область, Бухар-Жырауский район, п. Кушокы, ул. Искакова, 55 тел/факс (72138) 32338</w:t>
            </w:r>
          </w:p>
        </w:tc>
      </w:tr>
      <w:tr>
        <w:trPr>
          <w:trHeight w:val="91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47.</w:t>
            </w:r>
          </w:p>
        </w:tc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Акбелского сельского округа"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100401, Карагандинская область, Бухар-Жырауский район, с. Акбел, ул. Юбилейная, 4 тел/факс (72154) 22166</w:t>
            </w:r>
          </w:p>
        </w:tc>
      </w:tr>
      <w:tr>
        <w:trPr>
          <w:trHeight w:val="91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48.</w:t>
            </w:r>
          </w:p>
        </w:tc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Актобинского сельского округа"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100425, Карагандинская область, Бухар-Жырауский район, с. Актобе, ул. Центральная, 1 тел/факс (72138) 30224</w:t>
            </w:r>
          </w:p>
        </w:tc>
      </w:tr>
      <w:tr>
        <w:trPr>
          <w:trHeight w:val="91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49.</w:t>
            </w:r>
          </w:p>
        </w:tc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Акоринского сельского округа"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100402, Карагандинская область, Бухар-Жырауский район, с. Акоре, ул.Целинная, 1 тел/факс (72154) 21446</w:t>
            </w:r>
          </w:p>
        </w:tc>
      </w:tr>
      <w:tr>
        <w:trPr>
          <w:trHeight w:val="91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50.</w:t>
            </w:r>
          </w:p>
        </w:tc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Белагашского сельского округа"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100404, Карагандинская область, Бухар-Жырауский район, с. Белагаш, ул. Школьная, 1 тел/факс (72154) 25273</w:t>
            </w:r>
          </w:p>
        </w:tc>
      </w:tr>
      <w:tr>
        <w:trPr>
          <w:trHeight w:val="91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51.</w:t>
            </w:r>
          </w:p>
        </w:tc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Березняковского сельского округа"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100430, Карагандинская область, Бухар-Жырауский район, с. Березняки, ул. Центральная, 9 тел/факс (72138) 35543</w:t>
            </w:r>
          </w:p>
        </w:tc>
      </w:tr>
      <w:tr>
        <w:trPr>
          <w:trHeight w:val="91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52.</w:t>
            </w:r>
          </w:p>
        </w:tc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Ботакаринского сельского округа"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100405, Карагандинская область, Бухар-Жырауский район, с. Ботакара, ул. Горького, 19 тел/факс (72154) 27710</w:t>
            </w:r>
          </w:p>
        </w:tc>
      </w:tr>
      <w:tr>
        <w:trPr>
          <w:trHeight w:val="91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53.</w:t>
            </w:r>
          </w:p>
        </w:tc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Бухаржырауского сельского округа"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100406, Карагандинская область, Бухар-Жырауский район, с. Бухар-Жырау, ул. Центральная, 9 тел/факс (72154) 24441</w:t>
            </w:r>
          </w:p>
        </w:tc>
      </w:tr>
      <w:tr>
        <w:trPr>
          <w:trHeight w:val="91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54.</w:t>
            </w:r>
          </w:p>
        </w:tc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Гагаринского сельского округа"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100431, Карагандинская область, Бухар-Жырауский район, с. Гагарина, ул. Октябрьская, 72 тел/факс (72138) 34222</w:t>
            </w:r>
          </w:p>
        </w:tc>
      </w:tr>
      <w:tr>
        <w:trPr>
          <w:trHeight w:val="91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55.</w:t>
            </w:r>
          </w:p>
        </w:tc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Дубовского сельского округа"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101204, Карагандинская область, Бухар-Жырауский район, с. Дубовка, ул. Юбилейная, 37 тел/факс (72138) 36178</w:t>
            </w:r>
          </w:p>
        </w:tc>
      </w:tr>
      <w:tr>
        <w:trPr>
          <w:trHeight w:val="91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56.</w:t>
            </w:r>
          </w:p>
        </w:tc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Каражарского сельского округа"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100426, Карагандинская область, Бухар-Жырауский район, с. Каражар, ул. Зеленая, 8 тел/факс (72138) 33720</w:t>
            </w:r>
          </w:p>
        </w:tc>
      </w:tr>
      <w:tr>
        <w:trPr>
          <w:trHeight w:val="91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57.</w:t>
            </w:r>
          </w:p>
        </w:tc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Каракудукского сельского округа"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100410, Карагандинская область, Бухар-Жырауский район, с. Каракудук, ул. Набережная, 1 тел/факс (72154) 21244</w:t>
            </w:r>
          </w:p>
        </w:tc>
      </w:tr>
      <w:tr>
        <w:trPr>
          <w:trHeight w:val="91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58.</w:t>
            </w:r>
          </w:p>
        </w:tc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Кокпектинского сельского округа"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10041, Карагандинская область, Бухар-Жырауский район, с. Кокпекты, ул. Торговая, 1 тел/факс (72154) 23279</w:t>
            </w:r>
          </w:p>
        </w:tc>
      </w:tr>
      <w:tr>
        <w:trPr>
          <w:trHeight w:val="91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59.</w:t>
            </w:r>
          </w:p>
        </w:tc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Корнеевского сельского округа"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100412, Карагандинская область, Бухар-Жырауский район, с. Корнеевка, ул. Целинная, 11 тел/факс (72154) 26436</w:t>
            </w:r>
          </w:p>
        </w:tc>
      </w:tr>
      <w:tr>
        <w:trPr>
          <w:trHeight w:val="91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60.</w:t>
            </w:r>
          </w:p>
        </w:tc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Молодецкого сельского округа"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100427, Карагандинская область, Бухар-Жырауский район, с. Молодецкое, ул. Амангельды, 13 тел/факс (72138) 34571</w:t>
            </w:r>
          </w:p>
        </w:tc>
      </w:tr>
      <w:tr>
        <w:trPr>
          <w:trHeight w:val="91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61.</w:t>
            </w:r>
          </w:p>
        </w:tc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Доскейского сельского округа"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100408, Карагандинская область, Бухар-Жырауский район, с. Доскей, ул. Доскея, 32/2 тел/факс (72154) 24227</w:t>
            </w:r>
          </w:p>
        </w:tc>
      </w:tr>
      <w:tr>
        <w:trPr>
          <w:trHeight w:val="91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62.</w:t>
            </w:r>
          </w:p>
        </w:tc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Новоузенского сельского округа"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100424, Карагандинская область, Бухар-Жырауский район, с. Новоузенка, ул. Тбилисская, 28, тел/факс (72138) 39281</w:t>
            </w:r>
          </w:p>
        </w:tc>
      </w:tr>
      <w:tr>
        <w:trPr>
          <w:trHeight w:val="91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63.</w:t>
            </w:r>
          </w:p>
        </w:tc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Петровского сельского округа"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100415, Карагандинская область, Бухар-Жырауский район, с. Петровка, ул. Школьная, 11 тел/факс (72154) 20543</w:t>
            </w:r>
          </w:p>
        </w:tc>
      </w:tr>
      <w:tr>
        <w:trPr>
          <w:trHeight w:val="91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64.</w:t>
            </w:r>
          </w:p>
        </w:tc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Баймырзинского сельского округа"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100432, Карагандинская область, Бухар-Жырауский район, с. Баймырза, ул. Фабричная, 3 тел/факс (72138) 38645</w:t>
            </w:r>
          </w:p>
        </w:tc>
      </w:tr>
      <w:tr>
        <w:trPr>
          <w:trHeight w:val="91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65.</w:t>
            </w:r>
          </w:p>
        </w:tc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Ростовского сельского округа"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100433, Карагандинская область, Бухар-Жырауский район, с. Ростовка, ул. Советская, 12а тел/факс (72138) 37135</w:t>
            </w:r>
          </w:p>
        </w:tc>
      </w:tr>
      <w:tr>
        <w:trPr>
          <w:trHeight w:val="91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66.</w:t>
            </w:r>
          </w:p>
        </w:tc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Самаркандского сельского округа"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100434, Карагандинская область, Бухар-Жырауский район, с. Самаркандское, ул. Ленинская, 1 тел/факс (72138) 33339</w:t>
            </w:r>
          </w:p>
        </w:tc>
      </w:tr>
      <w:tr>
        <w:trPr>
          <w:trHeight w:val="91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67.</w:t>
            </w:r>
          </w:p>
        </w:tc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Суыксуского сельского округа"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100418, Карагандинская область, Бухар-Жырауский район, с. Суыксу, ул. Ленина, 17 тел/факс (72132) 31210</w:t>
            </w:r>
          </w:p>
        </w:tc>
      </w:tr>
      <w:tr>
        <w:trPr>
          <w:trHeight w:val="91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68.</w:t>
            </w:r>
          </w:p>
        </w:tc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Тогызкудукского сельского округа"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100419, Карагандинская область, Бухар-Жырауский район, с. Тогызкудук, ул. Механическая, 7 тел/факс (72154) 21845</w:t>
            </w:r>
          </w:p>
        </w:tc>
      </w:tr>
      <w:tr>
        <w:trPr>
          <w:trHeight w:val="91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69.</w:t>
            </w:r>
          </w:p>
        </w:tc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Туздинского сельского округа"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100414, Карагандинская область, Бухар-Жырауский район, с. Тузды, ул. Гагарина, 1 тел/факс (72138) 34787</w:t>
            </w:r>
          </w:p>
        </w:tc>
      </w:tr>
      <w:tr>
        <w:trPr>
          <w:trHeight w:val="91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70.</w:t>
            </w:r>
          </w:p>
        </w:tc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Умуткерского сельского округа"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100420, Карагандинская область, Бухар-Жырауский район, с. Умуткер, ул. Центральная, 7/2 тел/факс (72154) 26280</w:t>
            </w:r>
          </w:p>
        </w:tc>
      </w:tr>
      <w:tr>
        <w:trPr>
          <w:trHeight w:val="91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71.</w:t>
            </w:r>
          </w:p>
        </w:tc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Уштобинского сельского округа"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100422, Карагандинская область, Бухар-Жырауский район, с. Уштобе, ул. Ленинградская, 30 тел/факс (72154) 29612</w:t>
            </w:r>
          </w:p>
        </w:tc>
      </w:tr>
      <w:tr>
        <w:trPr>
          <w:trHeight w:val="91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72.</w:t>
            </w:r>
          </w:p>
        </w:tc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Центрального сельского округа"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100435, Карагандинская область, Бухар-Жырауский район, с. Центральное, ул. Ленина, 16 тел/факс (72138) 33171</w:t>
            </w:r>
          </w:p>
        </w:tc>
      </w:tr>
      <w:tr>
        <w:trPr>
          <w:trHeight w:val="91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73.</w:t>
            </w:r>
          </w:p>
        </w:tc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Шешенкаринского сельского округа"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100423, Карагандинская область, Бухар-Жырауский район, с. Шешенкара, ул. Пискунова, 59 тел/факс (72154) 28648</w:t>
            </w:r>
          </w:p>
        </w:tc>
      </w:tr>
      <w:tr>
        <w:trPr>
          <w:trHeight w:val="91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74.</w:t>
            </w:r>
          </w:p>
        </w:tc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Государственнное учреждение "Аппарат акима поселка Кызылжар"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100507, Карагандинская область, Жанааркинский район, п. Кызылжар тел. (71030) 64575</w:t>
            </w:r>
          </w:p>
        </w:tc>
      </w:tr>
      <w:tr>
        <w:trPr>
          <w:trHeight w:val="91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75.</w:t>
            </w:r>
          </w:p>
        </w:tc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Государственнное учреждение "Аппарат акима Актубекского сельского округа"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100503, Карагандинская область, Жанааркинский район, с. Актубек тел/факс (71030) 27949</w:t>
            </w:r>
          </w:p>
        </w:tc>
      </w:tr>
      <w:tr>
        <w:trPr>
          <w:trHeight w:val="91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76.</w:t>
            </w:r>
          </w:p>
        </w:tc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Государственнное учреждение "Аппарат акима Айнабулакского сельского округа"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100501, Карагандинская область, Жанааркинский район, с. Айнабулак тел. (71030) 27461, факс 27461</w:t>
            </w:r>
          </w:p>
        </w:tc>
      </w:tr>
      <w:tr>
        <w:trPr>
          <w:trHeight w:val="91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77.</w:t>
            </w:r>
          </w:p>
        </w:tc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Государственнное учреждение "Аппарат акима Актауского сельского округа"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100502, Карагандинская область, Жанааркинский район, с. Актау тел/факс (71041) 25161</w:t>
            </w:r>
          </w:p>
        </w:tc>
      </w:tr>
      <w:tr>
        <w:trPr>
          <w:trHeight w:val="91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78.</w:t>
            </w:r>
          </w:p>
        </w:tc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Государственнное учреждение "Аппарат акима Актастинского сельского округа"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100500, Карагандинская область, Жанаркинский район, с. Актасты тел/факс (71030) 26295</w:t>
            </w:r>
          </w:p>
        </w:tc>
      </w:tr>
      <w:tr>
        <w:trPr>
          <w:trHeight w:val="91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79.</w:t>
            </w:r>
          </w:p>
        </w:tc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Государственнное учреждение "Аппарат акима Аппазского сельского округа"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100500, Карагандинская область, Жанааркинский район, с. Аппаз тел/факс (71030) 27391</w:t>
            </w:r>
          </w:p>
        </w:tc>
      </w:tr>
      <w:tr>
        <w:trPr>
          <w:trHeight w:val="91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80.</w:t>
            </w:r>
          </w:p>
        </w:tc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Государственнное учреждение "Аппарат акима Байдалыбиского сельского округа"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100500, Карагандинская область, Жанааркинский район, с. Байдалы би тел/факс (71030) 26342</w:t>
            </w:r>
          </w:p>
        </w:tc>
      </w:tr>
      <w:tr>
        <w:trPr>
          <w:trHeight w:val="91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81.</w:t>
            </w:r>
          </w:p>
        </w:tc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Государственнное учреждение "Аппарат акима Бидайыкского сельского округа"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100508, Карагандинская область, Жанааркинский район, с. Бидайык тел/факс (71030) 26342</w:t>
            </w:r>
          </w:p>
        </w:tc>
      </w:tr>
      <w:tr>
        <w:trPr>
          <w:trHeight w:val="91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82.</w:t>
            </w:r>
          </w:p>
        </w:tc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Государственнное учреждение "Аппарат акима Ералиевского сельского округа"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100505, Карагандинская область, Жанааркинский район, с. Ералиева тел/факс (71030) 27441</w:t>
            </w:r>
          </w:p>
        </w:tc>
      </w:tr>
      <w:tr>
        <w:trPr>
          <w:trHeight w:val="91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83.</w:t>
            </w:r>
          </w:p>
        </w:tc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Государственнное учреждение "Аппарат акима Карагашского сельского округа"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100500, Карагандинская область, Жанааркинский район, с. Ынталы тел/факс (71030) 24184</w:t>
            </w:r>
          </w:p>
        </w:tc>
      </w:tr>
      <w:tr>
        <w:trPr>
          <w:trHeight w:val="91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84.</w:t>
            </w:r>
          </w:p>
        </w:tc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Государственнное учреждение "Аппарат акима Сейфуллинского сельского округа"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100506, Карагандинская область, Жанааркинский район, с. Ынтымак тел/факс (71030) 24355</w:t>
            </w:r>
          </w:p>
        </w:tc>
      </w:tr>
      <w:tr>
        <w:trPr>
          <w:trHeight w:val="91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85.</w:t>
            </w:r>
          </w:p>
        </w:tc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Государственнное учреждение "Аппарат акима Тугускенского сельского округа"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100510, Карагандинская область, Жанааркинский район, с. Тугускен тел/факс (71030) 26160</w:t>
            </w:r>
          </w:p>
        </w:tc>
      </w:tr>
      <w:tr>
        <w:trPr>
          <w:trHeight w:val="91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86.</w:t>
            </w:r>
          </w:p>
        </w:tc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Государственнное учреждение "Аппарат акима Целинного сельского округа"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100500, Карагандинская область, Жанааркинский район, с. Орынбай тел/факс (71030) 23761</w:t>
            </w:r>
          </w:p>
        </w:tc>
      </w:tr>
      <w:tr>
        <w:trPr>
          <w:trHeight w:val="91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87.</w:t>
            </w:r>
          </w:p>
        </w:tc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Государственнное учреждение "Аппарат акима Караагашского сельского округа"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100500, Карагандинская область, Жанааркинский район, с. Караагаш тел/факс (71030) 24195</w:t>
            </w:r>
          </w:p>
        </w:tc>
      </w:tr>
      <w:tr>
        <w:trPr>
          <w:trHeight w:val="91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88.</w:t>
            </w:r>
          </w:p>
        </w:tc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Бахтинского сельского округа"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100800, Карагандинская область, Каркаралинский район, с. Бахты, ул. Тәуелсіздік, 7 тел/факс (72146) 38721</w:t>
            </w:r>
          </w:p>
        </w:tc>
      </w:tr>
      <w:tr>
        <w:trPr>
          <w:trHeight w:val="91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89.</w:t>
            </w:r>
          </w:p>
        </w:tc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Бесобинского сельского округа"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100800, Карагандинская область, Каркаралинский район, с. Бесоба, ул. Абдырасылова, 23 тел/факс (72132) 36443</w:t>
            </w:r>
          </w:p>
        </w:tc>
      </w:tr>
      <w:tr>
        <w:trPr>
          <w:trHeight w:val="91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90.</w:t>
            </w:r>
          </w:p>
        </w:tc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Егиндыбулакского сельского округа"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100800, Карагандинская область, Каркаралинский район, с. Егиндыбулак, ул. Мади, 10 тел/факс (72147) 91567</w:t>
            </w:r>
          </w:p>
        </w:tc>
      </w:tr>
      <w:tr>
        <w:trPr>
          <w:trHeight w:val="91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91.</w:t>
            </w:r>
          </w:p>
        </w:tc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Жанатоганского сельского округа"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100800, Карагандинская область, Каркаралинский район, с. Жанатоган, ул. Ушкын, 39 тел/факс (72146) 31760</w:t>
            </w:r>
          </w:p>
        </w:tc>
      </w:tr>
      <w:tr>
        <w:trPr>
          <w:trHeight w:val="91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92.</w:t>
            </w:r>
          </w:p>
        </w:tc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К.Аманжоловского сельского округа"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100800, Карагандинская область, Каркаралинский район, с. Талды, ул. К. Аманжолова, 2 тел/факс (72146) 37400</w:t>
            </w:r>
          </w:p>
        </w:tc>
      </w:tr>
      <w:tr>
        <w:trPr>
          <w:trHeight w:val="91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93.</w:t>
            </w:r>
          </w:p>
        </w:tc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Кайнарбулакского сельского округа"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100800, Карагандинская область, Каркаралинский район, с. Аппаз, ул. Сейлхан, 14 тел/факс (72146) 37258</w:t>
            </w:r>
          </w:p>
        </w:tc>
      </w:tr>
      <w:tr>
        <w:trPr>
          <w:trHeight w:val="91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94.</w:t>
            </w:r>
          </w:p>
        </w:tc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поселка Карагайлы"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100800, Карагандинская область, Каркаралинский район, п. Карагайлы, 20 квартал, 4 тел. (72146) 45480, факс 45001</w:t>
            </w:r>
          </w:p>
        </w:tc>
      </w:tr>
      <w:tr>
        <w:trPr>
          <w:trHeight w:val="91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95.</w:t>
            </w:r>
          </w:p>
        </w:tc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Каракольского сельского округа"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100800, Карагандинская область, Каркаралинский район, с. Каракол, ул. Студенческая, 13 тел/факс (72147) 91557</w:t>
            </w:r>
          </w:p>
        </w:tc>
      </w:tr>
      <w:tr>
        <w:trPr>
          <w:trHeight w:val="91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96.</w:t>
            </w:r>
          </w:p>
        </w:tc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учрежедние "Аппарат акима Каршигалинского сельского округа"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100800, Карагандинская область, Каркаралинский район, с. Коктас, ул. Гагарина, 30 тел/факс (72146) 33512</w:t>
            </w:r>
          </w:p>
        </w:tc>
      </w:tr>
      <w:tr>
        <w:trPr>
          <w:trHeight w:val="91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97.</w:t>
            </w:r>
          </w:p>
        </w:tc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Абайского сельского округа"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100800, Карагандинская область, Каркаралинский район, с. Абай, ул. Мендеке батыра, 8 тел/факс (72147) 51341</w:t>
            </w:r>
          </w:p>
        </w:tc>
      </w:tr>
      <w:tr>
        <w:trPr>
          <w:trHeight w:val="91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98.</w:t>
            </w:r>
          </w:p>
        </w:tc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Кояндинского аульного округа"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100800, Карагандинская область, Каркаралинский район, с. Коянды, ул. Советская, 5 тел/факс (72147) 58221</w:t>
            </w:r>
          </w:p>
        </w:tc>
      </w:tr>
      <w:tr>
        <w:trPr>
          <w:trHeight w:val="91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99.</w:t>
            </w:r>
          </w:p>
        </w:tc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Киргизского сельского округа"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100800, Карагандинская область, Каркаралинский район, с. Буркутты, ул. Тын, 8 тел/факс (72146) 34521</w:t>
            </w:r>
          </w:p>
        </w:tc>
      </w:tr>
      <w:tr>
        <w:trPr>
          <w:trHeight w:val="91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100.</w:t>
            </w:r>
          </w:p>
        </w:tc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Мадийского аульного округа"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100800, Карагандинская область, Каркаралинский район, с. Мади, ул. Абишева, 3 тел/факс (72132) 54260</w:t>
            </w:r>
          </w:p>
        </w:tc>
      </w:tr>
      <w:tr>
        <w:trPr>
          <w:trHeight w:val="91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101.</w:t>
            </w:r>
          </w:p>
        </w:tc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М.Мамыраевского аульного округа"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100800, Карагандинская область, Каркаралинский район, с. М.Мамыраева, ул. Кабдикаримова, 12 тел/факс (72146) 33300</w:t>
            </w:r>
          </w:p>
        </w:tc>
      </w:tr>
      <w:tr>
        <w:trPr>
          <w:trHeight w:val="91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102.</w:t>
            </w:r>
          </w:p>
        </w:tc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Н. Абдировского сельского округа"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100800, Карагандинская область, Каркаралинский район, с. Н.Абдирова, ул. Машанова, 48 тел. (72146) 34232, факс 34304</w:t>
            </w:r>
          </w:p>
        </w:tc>
      </w:tr>
      <w:tr>
        <w:trPr>
          <w:trHeight w:val="91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103.</w:t>
            </w:r>
          </w:p>
        </w:tc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Н.Нурмаковского аульного округа"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100800, Карагандинская область, Каркаралинский район, с. Н.Нурмакова, ул. Елебекова, 6 тел/факс (72147) 55272</w:t>
            </w:r>
          </w:p>
        </w:tc>
      </w:tr>
      <w:tr>
        <w:trPr>
          <w:trHeight w:val="91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104.</w:t>
            </w:r>
          </w:p>
        </w:tc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Таттимбетского аульного округа"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100800, Карагандинская область, Каркаралинский район, с. Актасты, ул. Казыбек би, 37 тел/факс (72147) 53231</w:t>
            </w:r>
          </w:p>
        </w:tc>
      </w:tr>
      <w:tr>
        <w:trPr>
          <w:trHeight w:val="91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105.</w:t>
            </w:r>
          </w:p>
        </w:tc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Тегисшилдикского сельского округа"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100800, Карагандинская область, Каркаралинский район, с. Тегисшилдик тел/факс (72146) 32999</w:t>
            </w:r>
          </w:p>
        </w:tc>
      </w:tr>
      <w:tr>
        <w:trPr>
          <w:trHeight w:val="91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106.</w:t>
            </w:r>
          </w:p>
        </w:tc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Темиршинского сельского округа"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100800, Карагандинская область, Каркаралинский район, с. Татан, ул. Орталык, 6 тел/факс (72132) 36586</w:t>
            </w:r>
          </w:p>
        </w:tc>
      </w:tr>
      <w:tr>
        <w:trPr>
          <w:trHeight w:val="91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107.</w:t>
            </w:r>
          </w:p>
        </w:tc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Томарского сельского округа"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100800, Карагандинская область, Каркаралинский район, с. Томар, ул. Мади, 15 тел/факс (72132) 35223</w:t>
            </w:r>
          </w:p>
        </w:tc>
      </w:tr>
      <w:tr>
        <w:trPr>
          <w:trHeight w:val="91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108.</w:t>
            </w:r>
          </w:p>
        </w:tc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Угарского сельского округа"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100800, Карагандинская область, Каркаралинский район, с. Матак, ул. Казахстанская, 8 тел/факс (72146) 33732</w:t>
            </w:r>
          </w:p>
        </w:tc>
      </w:tr>
      <w:tr>
        <w:trPr>
          <w:trHeight w:val="91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109.</w:t>
            </w:r>
          </w:p>
        </w:tc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Шарыктинского сельского округа"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100800, Карагандинская область, Каркаралинский район, с. Теректы, ул. Шегебаева, 10 тел/факс (72147) 91430</w:t>
            </w:r>
          </w:p>
        </w:tc>
      </w:tr>
      <w:tr>
        <w:trPr>
          <w:trHeight w:val="91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110.</w:t>
            </w:r>
          </w:p>
        </w:tc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 Инталинского сельского округа"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100800, Карагандинская область, Каркаралинский район, с. Инталы, ул. Шілік, 13 тел/факс (72146) 35413</w:t>
            </w:r>
          </w:p>
        </w:tc>
      </w:tr>
      <w:tr>
        <w:trPr>
          <w:trHeight w:val="91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111.</w:t>
            </w:r>
          </w:p>
        </w:tc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Акмешитского сельского округа"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100900, Карагандинская область, Нуринский район, с. Акмешит тел. (72144) 22747</w:t>
            </w:r>
          </w:p>
        </w:tc>
      </w:tr>
      <w:tr>
        <w:trPr>
          <w:trHeight w:val="91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112.</w:t>
            </w:r>
          </w:p>
        </w:tc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Ахметского сельского округа"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100900, Карагандинская область, Нуринский район, с. Ахмет ауылы тел/факс (72144) 22308</w:t>
            </w:r>
          </w:p>
        </w:tc>
      </w:tr>
      <w:tr>
        <w:trPr>
          <w:trHeight w:val="91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113.</w:t>
            </w:r>
          </w:p>
        </w:tc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Байтуганского сельского округа"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100900, Карагандинская область, Нуринский район, с. Байтуган тел/факс (72144) 22792</w:t>
            </w:r>
          </w:p>
        </w:tc>
      </w:tr>
      <w:tr>
        <w:trPr>
          <w:trHeight w:val="91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114.</w:t>
            </w:r>
          </w:p>
        </w:tc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Балыктыкольского сельского округа"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100900, Карагандинская область, Нуринский район, с. Балыктыколь тел/факс (72144) 21659</w:t>
            </w:r>
          </w:p>
        </w:tc>
      </w:tr>
      <w:tr>
        <w:trPr>
          <w:trHeight w:val="91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115.</w:t>
            </w:r>
          </w:p>
        </w:tc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Жараспайского сельского округа"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100900, Карагандинская область, Нуринский район, с. Жараспай, тел/факс (72144) 32299</w:t>
            </w:r>
          </w:p>
        </w:tc>
      </w:tr>
      <w:tr>
        <w:trPr>
          <w:trHeight w:val="91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116.</w:t>
            </w:r>
          </w:p>
        </w:tc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Заречного сельского округа"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100900, Карагандинская область, Нуринский район, с. Заречное, тел/факс (72144) 39233</w:t>
            </w:r>
          </w:p>
        </w:tc>
      </w:tr>
      <w:tr>
        <w:trPr>
          <w:trHeight w:val="91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117.</w:t>
            </w:r>
          </w:p>
        </w:tc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Карима Мынбаевского сельского округа"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100900, Карагандинская область, Нуринский район, с. им. Карима Мынбаева тел/факс (72144) 22478</w:t>
            </w:r>
          </w:p>
        </w:tc>
      </w:tr>
      <w:tr>
        <w:trPr>
          <w:trHeight w:val="91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118.</w:t>
            </w:r>
          </w:p>
        </w:tc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Изендинского сельского округа"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100900, Карагандинская область, Нуринский район, с. Изенды тел/факс (72144) 43281</w:t>
            </w:r>
          </w:p>
        </w:tc>
      </w:tr>
      <w:tr>
        <w:trPr>
          <w:trHeight w:val="91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119.</w:t>
            </w:r>
          </w:p>
        </w:tc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Каройского сельского округа"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100900, Карагандинская область, Нуринский район, с. Карой тел/факс (72144) 47283</w:t>
            </w:r>
          </w:p>
        </w:tc>
      </w:tr>
      <w:tr>
        <w:trPr>
          <w:trHeight w:val="91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120.</w:t>
            </w:r>
          </w:p>
        </w:tc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Кертиндинского сельского округа"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100900, Карагандинская область, Нуринский район, с. Кертинды тел/факс (72144) 22272</w:t>
            </w:r>
          </w:p>
        </w:tc>
      </w:tr>
      <w:tr>
        <w:trPr>
          <w:trHeight w:val="91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121.</w:t>
            </w:r>
          </w:p>
        </w:tc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Кобетейского сельского округа"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100900, Карагандинская область, Нуринский район, с. Кобетей тел/факс (72144) 21412</w:t>
            </w:r>
          </w:p>
        </w:tc>
      </w:tr>
      <w:tr>
        <w:trPr>
          <w:trHeight w:val="91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122.</w:t>
            </w:r>
          </w:p>
        </w:tc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Куланотпеского сельского округа"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100900, Карагандинская область, Нуринский район, с. Куланотпес тел/факс (72144) 35210</w:t>
            </w:r>
          </w:p>
        </w:tc>
      </w:tr>
      <w:tr>
        <w:trPr>
          <w:trHeight w:val="91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123.</w:t>
            </w:r>
          </w:p>
        </w:tc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Майоровского сельского округа"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100900, Карагандинская область, Нуринский район, с. Майоровка тел/факс (72144) 37219</w:t>
            </w:r>
          </w:p>
        </w:tc>
      </w:tr>
      <w:tr>
        <w:trPr>
          <w:trHeight w:val="91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124.</w:t>
            </w:r>
          </w:p>
        </w:tc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Пржевальского сельского округа"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100900, Карагандинская область, Нуринский район, с. Пржевальское, тел/факс (72132) 38210</w:t>
            </w:r>
          </w:p>
        </w:tc>
      </w:tr>
      <w:tr>
        <w:trPr>
          <w:trHeight w:val="91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125.</w:t>
            </w:r>
          </w:p>
        </w:tc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Тассуатского сельского округа"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100900, Карагандинская область, Нуринский район, с. Тассуат тел/факс (72144) 31216</w:t>
            </w:r>
          </w:p>
        </w:tc>
      </w:tr>
      <w:tr>
        <w:trPr>
          <w:trHeight w:val="91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126.</w:t>
            </w:r>
          </w:p>
        </w:tc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Шахтерского сельского округа"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100900, Карагандинская область, Нуринский район, с. Шахтерское тел/факс (72144) 42295</w:t>
            </w:r>
          </w:p>
        </w:tc>
      </w:tr>
      <w:tr>
        <w:trPr>
          <w:trHeight w:val="91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127.</w:t>
            </w:r>
          </w:p>
        </w:tc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Щербаковского сельского округа"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100900, Карагандинская область, Нуринский район, с. Щербаковское тел/факс (72144) 46218</w:t>
            </w:r>
          </w:p>
        </w:tc>
      </w:tr>
      <w:tr>
        <w:trPr>
          <w:trHeight w:val="91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128.</w:t>
            </w:r>
          </w:p>
        </w:tc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Баршинского сельского округа"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100900, Карагандинская область, Нуринский район, с. Баршино тел/факс (72132) 52102</w:t>
            </w:r>
          </w:p>
        </w:tc>
      </w:tr>
      <w:tr>
        <w:trPr>
          <w:trHeight w:val="91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129.</w:t>
            </w:r>
          </w:p>
        </w:tc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Жанбобекского сельского округа"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100900, Карагандинская область, Нуринский район, с. Жанбобек тел/факс (72132) 52110</w:t>
            </w:r>
          </w:p>
        </w:tc>
      </w:tr>
      <w:tr>
        <w:trPr>
          <w:trHeight w:val="91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130.</w:t>
            </w:r>
          </w:p>
        </w:tc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Куланутпеского сельского округа"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100900, Карагандинская область, Нуринский район, с. Куланутпес тел/факс (72132) 33617</w:t>
            </w:r>
          </w:p>
        </w:tc>
      </w:tr>
      <w:tr>
        <w:trPr>
          <w:trHeight w:val="91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131.</w:t>
            </w:r>
          </w:p>
        </w:tc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Соналинского сельского округа"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100900, Карагандинская область, Нуринский район, с. Соналы тел/факс (72132) 52129</w:t>
            </w:r>
          </w:p>
        </w:tc>
      </w:tr>
      <w:tr>
        <w:trPr>
          <w:trHeight w:val="91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132.</w:t>
            </w:r>
          </w:p>
        </w:tc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Талдысайского сельского округа"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100900, Карагандинская область, Нуринский район, с. Талдысай, тел/факс (72132) 52149</w:t>
            </w:r>
          </w:p>
        </w:tc>
      </w:tr>
      <w:tr>
        <w:trPr>
          <w:trHeight w:val="91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133.</w:t>
            </w:r>
          </w:p>
        </w:tc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Ткенектинского сельского округа"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100900, Карагандинская область, Нуринский район, с. Ткенекты тел/факс (72132) 54727</w:t>
            </w:r>
          </w:p>
        </w:tc>
      </w:tr>
      <w:tr>
        <w:trPr>
          <w:trHeight w:val="91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134.</w:t>
            </w:r>
          </w:p>
        </w:tc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поселка Шубарколь"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100900, Карагандинская область, Нуринский район, п. Шубарколь тел/факс (72132) 10110, 10155</w:t>
            </w:r>
          </w:p>
        </w:tc>
      </w:tr>
      <w:tr>
        <w:trPr>
          <w:trHeight w:val="91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135.</w:t>
            </w:r>
          </w:p>
        </w:tc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поселка Осакаровка"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101000, Карагандинская область, п. Осакаровка, ул. Литвиновская, 71 тел. (72149) 41491, факс 43030</w:t>
            </w:r>
          </w:p>
        </w:tc>
      </w:tr>
      <w:tr>
        <w:trPr>
          <w:trHeight w:val="91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136.</w:t>
            </w:r>
          </w:p>
        </w:tc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поселка Молодежный"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101000, Карагандинская область, п. Молодежный, ул. Абая, 13 тел. (72148) 21008, факс 21864</w:t>
            </w:r>
          </w:p>
        </w:tc>
      </w:tr>
      <w:tr>
        <w:trPr>
          <w:trHeight w:val="91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137.</w:t>
            </w:r>
          </w:p>
        </w:tc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Батпактинского сельского округа"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101000, Карагандинская область, Осакаровский район, с. Батпакты тел/факс (72149) 33735</w:t>
            </w:r>
          </w:p>
        </w:tc>
      </w:tr>
      <w:tr>
        <w:trPr>
          <w:trHeight w:val="91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138.</w:t>
            </w:r>
          </w:p>
        </w:tc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Сарыозекского сельского округа"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101000, Карагандинская область, Осакаровский район, с. Сарыозек тел/факс (72148) 25320</w:t>
            </w:r>
          </w:p>
        </w:tc>
      </w:tr>
      <w:tr>
        <w:trPr>
          <w:trHeight w:val="91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139.</w:t>
            </w:r>
          </w:p>
        </w:tc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Дальнееского сельского округа"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101000, Карагандинская область, Осакаровский район, с. Дальнее тел/факс (72148) 26396</w:t>
            </w:r>
          </w:p>
        </w:tc>
      </w:tr>
      <w:tr>
        <w:trPr>
          <w:trHeight w:val="91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140.</w:t>
            </w:r>
          </w:p>
        </w:tc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Звездного сельского округа"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101000, Карагандинская область, Осакаровский район, с. Звезда, тел/факс (72148) 25710</w:t>
            </w:r>
          </w:p>
        </w:tc>
      </w:tr>
      <w:tr>
        <w:trPr>
          <w:trHeight w:val="91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141.</w:t>
            </w:r>
          </w:p>
        </w:tc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Иртышского сельского округа"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101000, Карагандинская область, Осакаровский район, с. Иртышское тел/факс (72148) 27332</w:t>
            </w:r>
          </w:p>
        </w:tc>
      </w:tr>
      <w:tr>
        <w:trPr>
          <w:trHeight w:val="91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142.</w:t>
            </w:r>
          </w:p>
        </w:tc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Каратомарского сельского округа"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101000, Карагандинская область, Осакаровский район, с. Сенокосное тел/факс (72148) 39354</w:t>
            </w:r>
          </w:p>
        </w:tc>
      </w:tr>
      <w:tr>
        <w:trPr>
          <w:trHeight w:val="91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143.</w:t>
            </w:r>
          </w:p>
        </w:tc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Есильского сельского округа"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101000, Карагандинская область, Осакаровский район, с. Есиль тел/факс (72149) 35235</w:t>
            </w:r>
          </w:p>
        </w:tc>
      </w:tr>
      <w:tr>
        <w:trPr>
          <w:trHeight w:val="91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144.</w:t>
            </w:r>
          </w:p>
        </w:tc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Кундуздинского сельского округа"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101000, Карагандинская область, Осакаровский район, с. Шункырколь тел/факс (72149) 37435</w:t>
            </w:r>
          </w:p>
        </w:tc>
      </w:tr>
      <w:tr>
        <w:trPr>
          <w:trHeight w:val="91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145.</w:t>
            </w:r>
          </w:p>
        </w:tc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Мирного сельского округа"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101000, Карагандинская область, Осакаровский район, с. Мирное тел/факс (72148) 27140</w:t>
            </w:r>
          </w:p>
        </w:tc>
      </w:tr>
      <w:tr>
        <w:trPr>
          <w:trHeight w:val="91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146.</w:t>
            </w:r>
          </w:p>
        </w:tc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Маржанкульского сельского округа"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101000, Карагандинская область, Осакаровский район, с. Уызбай тел/факс (72149) 38331</w:t>
            </w:r>
          </w:p>
        </w:tc>
      </w:tr>
      <w:tr>
        <w:trPr>
          <w:trHeight w:val="91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147.</w:t>
            </w:r>
          </w:p>
        </w:tc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Николаевского сельского округа"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101000, Карагандинская область, Осакаровский район, с. Николаевка тел/факс (72149) 30235</w:t>
            </w:r>
          </w:p>
        </w:tc>
      </w:tr>
      <w:tr>
        <w:trPr>
          <w:trHeight w:val="91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148.</w:t>
            </w:r>
          </w:p>
        </w:tc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Озерного сельского округа"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101000, Карагандинская область, Осакаровский район, с. Озерное тел/факс (72149) 37235</w:t>
            </w:r>
          </w:p>
        </w:tc>
      </w:tr>
      <w:tr>
        <w:trPr>
          <w:trHeight w:val="91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149.</w:t>
            </w:r>
          </w:p>
        </w:tc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Карагайлинского сельского округа"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101000, Карагандинская область, Осакаровский район, с. Карагайлы тел/факс (72149) 36221</w:t>
            </w:r>
          </w:p>
        </w:tc>
      </w:tr>
      <w:tr>
        <w:trPr>
          <w:trHeight w:val="91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150.</w:t>
            </w:r>
          </w:p>
        </w:tc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Акбулакского сельского округа"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101000, Карагандинская область, Осакаровский район, с. Акбулак тел/факс (72148) 21409</w:t>
            </w:r>
          </w:p>
        </w:tc>
      </w:tr>
      <w:tr>
        <w:trPr>
          <w:trHeight w:val="91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151.</w:t>
            </w:r>
          </w:p>
        </w:tc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Пионерского сельского округа"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101000, Карагандинская область, Осакаровский район, с. Пионерское тел/факс (72149) 34235</w:t>
            </w:r>
          </w:p>
        </w:tc>
      </w:tr>
      <w:tr>
        <w:trPr>
          <w:trHeight w:val="91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152.</w:t>
            </w:r>
          </w:p>
        </w:tc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Родниковского сельского округа"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101000, Карагандинская область, Осакаровский район, с. Родниковское тел/факс (72148) 26145</w:t>
            </w:r>
          </w:p>
        </w:tc>
      </w:tr>
      <w:tr>
        <w:trPr>
          <w:trHeight w:val="91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153.</w:t>
            </w:r>
          </w:p>
        </w:tc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Садовского сельского округа"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101000, Карагандинская область, Осакаровский район, с. Садовое тел/факс (72149) 38235</w:t>
            </w:r>
          </w:p>
        </w:tc>
      </w:tr>
      <w:tr>
        <w:trPr>
          <w:trHeight w:val="91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154.</w:t>
            </w:r>
          </w:p>
        </w:tc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Сункарского сельского округа"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101000, Карагандинская область, Осакаровский район, с. Сункар тел/факс (72149) 38635</w:t>
            </w:r>
          </w:p>
        </w:tc>
      </w:tr>
      <w:tr>
        <w:trPr>
          <w:trHeight w:val="91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155.</w:t>
            </w:r>
          </w:p>
        </w:tc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Тельманского сельского округа"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101000, Карагандинская область, Осакаровский район, с. Тельманское, тел/факс (72148) 26541</w:t>
            </w:r>
          </w:p>
        </w:tc>
      </w:tr>
      <w:tr>
        <w:trPr>
          <w:trHeight w:val="91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156.</w:t>
            </w:r>
          </w:p>
        </w:tc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Трудового сельского округа"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101000, Карагандинская область, Осакаровский район, с. Трудовое тел/факс (72148) 25623</w:t>
            </w:r>
          </w:p>
        </w:tc>
      </w:tr>
      <w:tr>
        <w:trPr>
          <w:trHeight w:val="91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157.</w:t>
            </w:r>
          </w:p>
        </w:tc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Чапаевского сельского округа"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101000, Карагандинская область, Осакаровский район, с. Чапаево тел/факс (72149) 25623</w:t>
            </w:r>
          </w:p>
        </w:tc>
      </w:tr>
      <w:tr>
        <w:trPr>
          <w:trHeight w:val="91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158.</w:t>
            </w:r>
          </w:p>
        </w:tc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Шидертинского сельского округа"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101000, Карагандинская область, Осакаровский район, с. Шидерты тел/факс (72148) 25116</w:t>
            </w:r>
          </w:p>
        </w:tc>
      </w:tr>
      <w:tr>
        <w:trPr>
          <w:trHeight w:val="91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159.</w:t>
            </w:r>
          </w:p>
        </w:tc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Мибулакского сельского округа"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101501, Карагандинская область, Улытауский район, с. Мибулак, ул. Саркеева, 11 тел/факс (71034) 23682</w:t>
            </w:r>
          </w:p>
        </w:tc>
      </w:tr>
      <w:tr>
        <w:trPr>
          <w:trHeight w:val="91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160.</w:t>
            </w:r>
          </w:p>
        </w:tc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поселка Актас"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101502, Карагандинская область, Улытауский район, п. Актас тел/факс (710412) 20010</w:t>
            </w:r>
          </w:p>
        </w:tc>
      </w:tr>
      <w:tr>
        <w:trPr>
          <w:trHeight w:val="91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161.</w:t>
            </w:r>
          </w:p>
        </w:tc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Жангельдинского сельского округа"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101503, Карагандинская область, Улытауский район, с. Байконур тел/факс (71034) 23211, факс 23270</w:t>
            </w:r>
          </w:p>
        </w:tc>
      </w:tr>
      <w:tr>
        <w:trPr>
          <w:trHeight w:val="91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162.</w:t>
            </w:r>
          </w:p>
        </w:tc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Каракенгирского сельского округа"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101504, Карагандинская область, Улытауский район, с. Бозтумсык ул. Центральная, 1 тел/факс (71035) 24312</w:t>
            </w:r>
          </w:p>
        </w:tc>
      </w:tr>
      <w:tr>
        <w:trPr>
          <w:trHeight w:val="91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163.</w:t>
            </w:r>
          </w:p>
        </w:tc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Алгабаского сельского округа"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101505, Карагандинская область, Улытауский район, с. Алгабас тел/факс (710413) 24010</w:t>
            </w:r>
          </w:p>
        </w:tc>
      </w:tr>
      <w:tr>
        <w:trPr>
          <w:trHeight w:val="91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164.</w:t>
            </w:r>
          </w:p>
        </w:tc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Борсенгирского сельского округа"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101506, Карагандинская область, Улытауский район, с. Борсенгир ул. Казыбек би, 5 тел/факс (71034) 23578</w:t>
            </w:r>
          </w:p>
        </w:tc>
      </w:tr>
      <w:tr>
        <w:trPr>
          <w:trHeight w:val="91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165.</w:t>
            </w:r>
          </w:p>
        </w:tc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Егиндинского сельского округа"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101507, Карагандинская область, Улытауский район, с. Егинды тел/факс (710595) 23010</w:t>
            </w:r>
          </w:p>
        </w:tc>
      </w:tr>
      <w:tr>
        <w:trPr>
          <w:trHeight w:val="121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166.</w:t>
            </w:r>
          </w:p>
        </w:tc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поселка Жезды"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101508, Карагандинская область, Улытауский район, пос. Жезды ул. Куттымбетова, 37 тел/факс (71034) 21047, факс 21550</w:t>
            </w:r>
          </w:p>
        </w:tc>
      </w:tr>
      <w:tr>
        <w:trPr>
          <w:trHeight w:val="91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167.</w:t>
            </w:r>
          </w:p>
        </w:tc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Сарысуского сельского округа"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101509, Карагандинская область, Улытауский район, с. Сарысу, ул. Сатпаева, 17 тел/факс (71034) 23332, факс 23764</w:t>
            </w:r>
          </w:p>
        </w:tc>
      </w:tr>
      <w:tr>
        <w:trPr>
          <w:trHeight w:val="91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168.</w:t>
            </w:r>
          </w:p>
        </w:tc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поселка Карсакпай"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101510, Карагандинская область, Улытауский район, п. Карсакпай ул. Болман акына, 73 тел/факс (71034) 23142, факс 23182</w:t>
            </w:r>
          </w:p>
        </w:tc>
      </w:tr>
      <w:tr>
        <w:trPr>
          <w:trHeight w:val="91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169.</w:t>
            </w:r>
          </w:p>
        </w:tc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Коскольского сельского округа"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101511, Карагандинская область, Улытауский район, с. Косколь, ул. Сыздыкова, 14 тел/факс (710413) 21010</w:t>
            </w:r>
          </w:p>
        </w:tc>
      </w:tr>
      <w:tr>
        <w:trPr>
          <w:trHeight w:val="91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170.</w:t>
            </w:r>
          </w:p>
        </w:tc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Шенберского сельского округа"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101512, Карагандинская область, Улытауский район, с. Шенбер, ул. Школьная, 3 тел/факс (71041) 32010</w:t>
            </w:r>
          </w:p>
        </w:tc>
      </w:tr>
      <w:tr>
        <w:trPr>
          <w:trHeight w:val="91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171.</w:t>
            </w:r>
          </w:p>
        </w:tc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Амангельдинского сельского округа"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101511, Карагандинская область, Улытауский район, с. Сарлык, ул. Булкышева, 11 тел/факс (71035) 23133</w:t>
            </w:r>
          </w:p>
        </w:tc>
      </w:tr>
      <w:tr>
        <w:trPr>
          <w:trHeight w:val="91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172.</w:t>
            </w:r>
          </w:p>
        </w:tc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Терсакканского сельского округа"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101514, Карагандинская область, Улытауский район, с. Терсаккан, ул. Желдыадыр 14/1 тел/факс (71041) 23020</w:t>
            </w:r>
          </w:p>
        </w:tc>
      </w:tr>
      <w:tr>
        <w:trPr>
          <w:trHeight w:val="91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173.</w:t>
            </w:r>
          </w:p>
        </w:tc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Аксу-Аюлинского сельского округа"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101700, Карагандинская область, Шетский район, с. Аксу-Аюлы ул. Шортанбай, 26 тел/факс (71031) 21175</w:t>
            </w:r>
          </w:p>
        </w:tc>
      </w:tr>
      <w:tr>
        <w:trPr>
          <w:trHeight w:val="91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174.</w:t>
            </w:r>
          </w:p>
        </w:tc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поселка Агадырь"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101712, Карагандинская область, Шетский район, п. Агадырь ул. Тауелсиз Казахстан, 4 тел/факс (71033) 27683</w:t>
            </w:r>
          </w:p>
        </w:tc>
      </w:tr>
      <w:tr>
        <w:trPr>
          <w:trHeight w:val="91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175.</w:t>
            </w:r>
          </w:p>
        </w:tc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поселка Акжал"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101713, Карагандинская область, Шетский район, п. Акжал, ул. Абая, 5 тел (71031) 37105</w:t>
            </w:r>
          </w:p>
        </w:tc>
      </w:tr>
      <w:tr>
        <w:trPr>
          <w:trHeight w:val="91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176.</w:t>
            </w:r>
          </w:p>
        </w:tc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Акойского сельского округа"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101710, Карагандинская область, Шетский район, с. Акой, ул. Чепурченко, 19 тел/факс (71042) 35539</w:t>
            </w:r>
          </w:p>
        </w:tc>
      </w:tr>
      <w:tr>
        <w:trPr>
          <w:trHeight w:val="91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177.</w:t>
            </w:r>
          </w:p>
        </w:tc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Батыкского сельского округа"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101700, Карагандинская область, Шетский район, с. Батык, ул. И. Жансугурова, 87 тел. (71031) 363224, факс 21189</w:t>
            </w:r>
          </w:p>
        </w:tc>
      </w:tr>
      <w:tr>
        <w:trPr>
          <w:trHeight w:val="91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178.</w:t>
            </w:r>
          </w:p>
        </w:tc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Бурминского сельского округа"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101703, Карагандинская область, Шетский район, с. Бурма, ул. Центральная, 22 тел. (71042) 35334, факс 35321</w:t>
            </w:r>
          </w:p>
        </w:tc>
      </w:tr>
      <w:tr>
        <w:trPr>
          <w:trHeight w:val="91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179.</w:t>
            </w:r>
          </w:p>
        </w:tc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поселка Жарык"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101713, Карагандинская область, Шетский район, п. Жарык, ул. Байгозы батыр, 7 тел/факс (71031) 3424170</w:t>
            </w:r>
          </w:p>
        </w:tc>
      </w:tr>
      <w:tr>
        <w:trPr>
          <w:trHeight w:val="91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180.</w:t>
            </w:r>
          </w:p>
        </w:tc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Кеншокинского сельского округа"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101700, Карагандинская область, Шетский район, с. Кеншоки тел. (71031) 48121, факс 21192</w:t>
            </w:r>
          </w:p>
        </w:tc>
      </w:tr>
      <w:tr>
        <w:trPr>
          <w:trHeight w:val="91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181.</w:t>
            </w:r>
          </w:p>
        </w:tc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Коктенкольского сельского округа"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101720, Карагандинская область, Шетский район, с. Коктенколь ул. Коктенкольская, 6 тел/факс (71033) 26214</w:t>
            </w:r>
          </w:p>
        </w:tc>
      </w:tr>
      <w:tr>
        <w:trPr>
          <w:trHeight w:val="91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182.</w:t>
            </w:r>
          </w:p>
        </w:tc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Кзылтауского сельского округа"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101700, Карагандинская область, Шетский район, с. Кызылтау, ул. С.Сейфуллина, 9 тел/факс (71033) 23342</w:t>
            </w:r>
          </w:p>
        </w:tc>
      </w:tr>
      <w:tr>
        <w:trPr>
          <w:trHeight w:val="91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183.</w:t>
            </w:r>
          </w:p>
        </w:tc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поселка Мойынты"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101723, Карагандинская область, Шетский район, пос. Мойынты ул. Таныбай батыр, 14 тел/факс (71033) 24238</w:t>
            </w:r>
          </w:p>
        </w:tc>
      </w:tr>
      <w:tr>
        <w:trPr>
          <w:trHeight w:val="91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184.</w:t>
            </w:r>
          </w:p>
        </w:tc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Нураталдинского сельского округа"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101700, Карагандинская область, Шетский район, с. Нураталды, ул. Байзакова, 19 тел/факс (71031) 31586</w:t>
            </w:r>
          </w:p>
        </w:tc>
      </w:tr>
      <w:tr>
        <w:trPr>
          <w:trHeight w:val="91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185.</w:t>
            </w:r>
          </w:p>
        </w:tc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Успенского сельского округа"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101726, Карагандинская область, Шетский район, с. Успен, ул. Центральная, 1 тел/факс (71034) 38155</w:t>
            </w:r>
          </w:p>
        </w:tc>
      </w:tr>
      <w:tr>
        <w:trPr>
          <w:trHeight w:val="91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186.</w:t>
            </w:r>
          </w:p>
        </w:tc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Тагалинского сельского округа"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101710, Карагандинская область, Шетский район, с. Жумыскер ул. Т. Бигельдинова, 3 тел/факс (71033) 25430</w:t>
            </w:r>
          </w:p>
        </w:tc>
      </w:tr>
      <w:tr>
        <w:trPr>
          <w:trHeight w:val="91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187.</w:t>
            </w:r>
          </w:p>
        </w:tc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Талдинского сельского округа"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101700, Карагандинская область, Шетский район, с. Талды, ул. Д. Смаилова, 16 тел/факс(71031) 33346</w:t>
            </w:r>
          </w:p>
        </w:tc>
      </w:tr>
      <w:tr>
        <w:trPr>
          <w:trHeight w:val="91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188.</w:t>
            </w:r>
          </w:p>
        </w:tc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Нижне-Кайрактинского сельского округа"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101722, Карагандинская область, Шетский район, с. Нижний Кайракты ул. С. Ахметулы, 1/1 тел/факс (71033) 25309</w:t>
            </w:r>
          </w:p>
        </w:tc>
      </w:tr>
      <w:tr>
        <w:trPr>
          <w:trHeight w:val="91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189.</w:t>
            </w:r>
          </w:p>
        </w:tc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Унрекского сельского округа"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101700, Карагандинская область, Шетский район, с. Унрек тел/факс (71042) 32243</w:t>
            </w:r>
          </w:p>
        </w:tc>
      </w:tr>
      <w:tr>
        <w:trPr>
          <w:trHeight w:val="91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190.</w:t>
            </w:r>
          </w:p>
        </w:tc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Акшокинского сельского округа"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101700, Карагандинская область, Шетский район, с. Акшокы, тел/факс (71031) 21338, факс 21202</w:t>
            </w:r>
          </w:p>
        </w:tc>
      </w:tr>
      <w:tr>
        <w:trPr>
          <w:trHeight w:val="91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191.</w:t>
            </w:r>
          </w:p>
        </w:tc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Акшатауского сельского округа"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101714, Карагандинская область, Шетский район, с. Акшатау, ул. Нуржанова, 31 тел/факс (71033) 24590</w:t>
            </w:r>
          </w:p>
        </w:tc>
      </w:tr>
      <w:tr>
        <w:trPr>
          <w:trHeight w:val="91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192.</w:t>
            </w:r>
          </w:p>
        </w:tc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сельского округа Красная поляна"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101717, Карагандинская область, Шетский район, с. Красная поляна ул. Клубная, 11 тел/факс (71033) 24590</w:t>
            </w:r>
          </w:p>
        </w:tc>
      </w:tr>
      <w:tr>
        <w:trPr>
          <w:trHeight w:val="91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193.</w:t>
            </w:r>
          </w:p>
        </w:tc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Босагинского сельского округа"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101721, Карагандинская область, Шетский район, с. Босага, ул. Алтаева, 3 тел/факс (71031) 23746</w:t>
            </w:r>
          </w:p>
        </w:tc>
      </w:tr>
      <w:tr>
        <w:trPr>
          <w:trHeight w:val="91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194.</w:t>
            </w:r>
          </w:p>
        </w:tc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Ортауского сельского округа"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101714, Карагандинская область, Шетский район, с. Ортау тел/факс (71031) 23117</w:t>
            </w:r>
          </w:p>
        </w:tc>
      </w:tr>
      <w:tr>
        <w:trPr>
          <w:trHeight w:val="91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195.</w:t>
            </w:r>
          </w:p>
        </w:tc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Дарьийского сельского округа"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101714, Карагандинская область, Шетский район, с. Дарья тел/факс (71034) 24432</w:t>
            </w:r>
          </w:p>
        </w:tc>
      </w:tr>
    </w:tbl>
    <w:bookmarkStart w:name="z4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справок о наличии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подсобного хозяйства"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8"/>
        <w:gridCol w:w="2296"/>
        <w:gridCol w:w="2511"/>
        <w:gridCol w:w="2115"/>
      </w:tblGrid>
      <w:tr>
        <w:trPr>
          <w:trHeight w:val="450" w:hRule="atLeast"/>
        </w:trPr>
        <w:tc>
          <w:tcPr>
            <w:tcW w:w="6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 и доступности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Нормативное значение показателя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Целевое значение показателя в последующем году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 значение показателя в отчетном году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Своевременность</w:t>
            </w:r>
          </w:p>
        </w:tc>
      </w:tr>
      <w:tr>
        <w:trPr>
          <w:trHeight w:val="450" w:hRule="atLeast"/>
        </w:trPr>
        <w:tc>
          <w:tcPr>
            <w:tcW w:w="6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% (доля) случаев предоставления услуги в установленный срок с момента сдачи документа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 % (доля) потребителей, ожидавших получения услуги в очереди не более 40 минут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Качество</w:t>
            </w:r>
          </w:p>
        </w:tc>
      </w:tr>
      <w:tr>
        <w:trPr>
          <w:trHeight w:val="450" w:hRule="atLeast"/>
        </w:trPr>
        <w:tc>
          <w:tcPr>
            <w:tcW w:w="6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% (доля) потребителей, удовлетворенных качеством процесса предоставления услуги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 % (доля) случаев правильно оформленных документов должностным лицом (произведенных начислений, расчетов)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Доступность</w:t>
            </w:r>
          </w:p>
        </w:tc>
      </w:tr>
      <w:tr>
        <w:trPr>
          <w:trHeight w:val="450" w:hRule="atLeast"/>
        </w:trPr>
        <w:tc>
          <w:tcPr>
            <w:tcW w:w="6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% (доля) потребителей, удовлетворенных качеством и информацией о порядке предоставления услуги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% (доля) случаев правильно заполненных потребителем документов и сданных с первого раза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3.3. % (доля) услуг информации, о которых доступно через Интернет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Процесс обжалования</w:t>
            </w:r>
          </w:p>
        </w:tc>
      </w:tr>
      <w:tr>
        <w:trPr>
          <w:trHeight w:val="450" w:hRule="atLeast"/>
        </w:trPr>
        <w:tc>
          <w:tcPr>
            <w:tcW w:w="6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% (доля) обоснованных жалоб к общему количеству обслуженных потребителей по данному виду услуг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 % (доля) обоснованных жалоб, рассмотренных и удовлетворенных в установленный срок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4.3. % (доля) потребителей, удовлетворенных существующим порядком обжалования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 % (доля) потребителей, удовлетворенных сроками обжалования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Вежливость</w:t>
            </w:r>
          </w:p>
        </w:tc>
      </w:tr>
      <w:tr>
        <w:trPr>
          <w:trHeight w:val="450" w:hRule="atLeast"/>
        </w:trPr>
        <w:tc>
          <w:tcPr>
            <w:tcW w:w="6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 % (доля) потребителей, удовлетворенных вежливостью персонала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справок о наличии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подсобного хозяйства"</w:t>
      </w:r>
    </w:p>
    <w:bookmarkEnd w:id="20"/>
    <w:bookmarkStart w:name="z45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Контактные данные и графики приема акимов городов и районов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76"/>
        <w:gridCol w:w="3547"/>
        <w:gridCol w:w="3080"/>
        <w:gridCol w:w="3577"/>
      </w:tblGrid>
      <w:tr>
        <w:trPr>
          <w:trHeight w:val="30" w:hRule="atLeast"/>
        </w:trPr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государственного органа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адрес, номера телефонов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Графики приема граждан руководителями и их заместителями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Веб-сайт, электронная почта</w:t>
            </w:r>
          </w:p>
        </w:tc>
      </w:tr>
      <w:tr>
        <w:trPr>
          <w:trHeight w:val="30" w:hRule="atLeast"/>
        </w:trPr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города Балхаш"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100300, Карагандинская область, г. Балхаш, ул. Уалиханова, 5 тел. (71036) 42648 факс (71036) 48511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Аким: еженедельно по вторникам, с 15.00 до 16.00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4 четверг каждого месяца, с 16.00 до 18.00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Заместитель: 1, 3 понедельник каждого месяца, с 16.00 до 18.00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3 среда каждого месяца, с 16.00 до 18.00 часов.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www.balkhash.kz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orgkadrwork@mail.kz</w:t>
            </w:r>
          </w:p>
        </w:tc>
      </w:tr>
      <w:tr>
        <w:trPr>
          <w:trHeight w:val="30" w:hRule="atLeast"/>
        </w:trPr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города Жезказгана"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100600, Карагандинская область, г. Жезказган, площадь Алаша, 1 тел.(7102)736594, факс (7102) 736135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4 понедельник каждого месяца, с 18.00 до 20.00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Заместитель: еженедельно в понедельник, с 18.00 до 20.00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Заместители: еженедельно в среду, с 18.00 до 20.00 часов.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www.jezkazgan.kz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rukzhezap@rambler.ru</w:t>
            </w:r>
          </w:p>
        </w:tc>
      </w:tr>
      <w:tr>
        <w:trPr>
          <w:trHeight w:val="30" w:hRule="atLeast"/>
        </w:trPr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города Караганды"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100008, город Караганда, пр. Бухар Жырау, 16 тел. (87212) 420220, факс (87212) 419470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Аким: один раз в месяц, с 17.00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Заместитель: еженедельно во вторник, с 17.00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Заместитель: еженедельно в среду, с 17.00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Заместитель: еженедельно в понедельник, с 17.00 часов.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www.karaganda-akimat.kz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аkimat07@mail.ru</w:t>
            </w:r>
          </w:p>
        </w:tc>
      </w:tr>
      <w:tr>
        <w:trPr>
          <w:trHeight w:val="30" w:hRule="atLeast"/>
        </w:trPr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города Каражал"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100700, Карагандинская область, г. Каражал, ул. Абая, 9 тел. (71032) 26010, факс (71032) 26474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Аким: еженедельно в понедельник, с 15.00 до 16.30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Заместитель: еженедельно в среду, с 14.30 до 16.30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Заместитель: еженедельно в четверг, с 16.00 до 17.00 часов.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karajal_akimat@mail.ru</w:t>
            </w:r>
          </w:p>
        </w:tc>
      </w:tr>
      <w:tr>
        <w:trPr>
          <w:trHeight w:val="30" w:hRule="atLeast"/>
        </w:trPr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города Приозерск"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101100, Карагандинская область, г. Приозерск, ул. Пушкина, 7 тел. (71039) 52920, факс (71039) 54030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Аким: еженедельно в понедельник, с 17.00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Заместитель: еженедельно во вторник, с 17.00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Заместитель: еженедельно в среду, с 17.00 часов.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www.priozerck.kz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prio_org@krg.gov.kz</w:t>
            </w:r>
          </w:p>
        </w:tc>
      </w:tr>
      <w:tr>
        <w:trPr>
          <w:trHeight w:val="30" w:hRule="atLeast"/>
        </w:trPr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города Сарани"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101200, Карагандинская область, г. Сарань, ул. Джамбула, 67 тел. (72137) 25208, факс (72137) 26232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Аким: еженедельно в понедельник, с 16.00 до 18.00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Заместитель: еженедельно в понедельник, с 10.00 до 13.00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Заместитель: еженедельно во вторник, с 10.00 до 13.00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Заместитель: еженедельно в среду, с 10.00 до 13.00 часов.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www.saran.kz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sar_apparat@krg.gov.kz</w:t>
            </w:r>
          </w:p>
        </w:tc>
      </w:tr>
      <w:tr>
        <w:trPr>
          <w:trHeight w:val="30" w:hRule="atLeast"/>
        </w:trPr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города Сатпаев"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101301, Карагандинская область, г. Сатпаев, пр. Сатпаева, 108 тел. (71063) 33636, факс (71063) 34554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Аким: 2, 4 среда каждого месяца, с 18.00 до 20.00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Заместитель: еженедельно в четверг, с 18.00 до 20.00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Заместитель: еженедельно во вторник, с 18.00 до 20.00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Заместитель: 2, 4 понедельник каждого месяца, с 18.00 до 20.00 часов.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www.satpaev.kz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satpaevakim@mail.ru</w:t>
            </w:r>
          </w:p>
        </w:tc>
      </w:tr>
      <w:tr>
        <w:trPr>
          <w:trHeight w:val="30" w:hRule="atLeast"/>
        </w:trPr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города Темиртау"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101406, Карагандинская область, г. Темиртау, бульвар Независимости, 12 тел. (7213) 922603, факс (7213) 924680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Аким: еженедельно в понедельник, с 17.00 до 18.00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Заместитель: еженедельно в пятницу, с 17.00 до 18.00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Заместитель: еженедельно во вторник, с 15.00 до 16.00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Заместитель: еженедельно в четверг, с 16.00 до 17.00 часов.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www.akimat-temirtau.kz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akimat.temirtau@mail.ru</w:t>
            </w:r>
          </w:p>
        </w:tc>
      </w:tr>
      <w:tr>
        <w:trPr>
          <w:trHeight w:val="30" w:hRule="atLeast"/>
        </w:trPr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города Шахтинска"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101600, Карагандинская область, г. Шахтинск, пр. Абая, 50-а тел. (72156) 40844, факс (72156) 42767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Аким: еженедельно в понедельник, с 17.00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Заместитель: еженедельно в четверг, с 14.00 до 17.00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Заместитель: еженедельно во вторник, с 16.00 до 18.00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Заместитель: еженедельно в среду, с 14.00 до 17.00 часов.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www.shahtinsk.kz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sh_akimat@mail.kz</w:t>
            </w:r>
          </w:p>
        </w:tc>
      </w:tr>
      <w:tr>
        <w:trPr>
          <w:trHeight w:val="30" w:hRule="atLeast"/>
        </w:trPr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Абайского района"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100100, Карагандинская область, Абайский район, г. Абай, пр. Победы, 3 тел. (72131) 44800, факс (72131) 44226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Аким: 1, 3 понедельник каждого месяца, с 16.00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Заместители: еженедельно в среду, с 16.00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Заместитель: еженедельно во вторник, с 16.00 часов.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www.abay-akimat-karaganda.kz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abay_akimat@mail.ru</w:t>
            </w:r>
          </w:p>
        </w:tc>
      </w:tr>
      <w:tr>
        <w:trPr>
          <w:trHeight w:val="30" w:hRule="atLeast"/>
        </w:trPr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Актогайского района"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100200, Карагандинская область, Актогайский район, с. Актогай, пр. Бокейхана, 4 тел. (71037) 21233, факс (71037) 21474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Аким: 3 понедельник каждого месяца в селе Актогай, 1 неделя каждого месяца в поселках Сарышаган, Шашубай;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Заместитель: еженедельно в пятницу, с 15.00 до 17.00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Заместитель: еженедельно в среду, с 15.00 до 17.00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Заместитель: еженедельно во вторник, с 15.00 до 17.00 часов.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ergan_77@mail.ru</w:t>
            </w:r>
          </w:p>
        </w:tc>
      </w:tr>
      <w:tr>
        <w:trPr>
          <w:trHeight w:val="4485" w:hRule="atLeast"/>
        </w:trPr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Бухаржырауского района"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100400, Карагандинская область, Бухаржырауский район, п. Ботакара, ул. Абылай хана, 39 тел. (72154) 21460, факс (72154) 21118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Аким: еженедельно в четверг, с 16.00 до 18.00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Заместитель: еженедельно в четверг, с 14.00 до 18.00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Заместитель: еженедельно во вторник, с 14.00 до 18.00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Заместитель: еженедельно в пятницу, с 14.00 до 18.00 часов.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www.bukhar-zhirau.kz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bukharfarkhad@topmail.kz</w:t>
            </w:r>
          </w:p>
        </w:tc>
      </w:tr>
      <w:tr>
        <w:trPr>
          <w:trHeight w:val="4755" w:hRule="atLeast"/>
        </w:trPr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Жанааркинского района"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100500, Карагандинская область Жанааркинский район, ул. Тауелсиздик, 5 тел. (71030) 26101, факс (71030) 27651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Аким: 1 четверг каждого месяца, с 15.00 до 17.00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Заместитель: еженедельно в понедельник, с 15.00 до 18.00 часов; еженедельно в среду, с 10.00 до 13.00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Заместитель: еженедельно в среду, с 15.00 до 18.00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еженедельно в пятницу, с 10.00 до 13.00 часов.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www.zhanaarka-akimat.kz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zhanaarka_akimat@mail.ru</w:t>
            </w:r>
          </w:p>
        </w:tc>
      </w:tr>
      <w:tr>
        <w:trPr>
          <w:trHeight w:val="30" w:hRule="atLeast"/>
        </w:trPr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Каркаралинского района"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100800, Карагандинская область, Каркаралинский район, г. Каркаралинск, ул. Т. Аубакирова, 23 тел.: (72146) 31366, факс: (72146) 31368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Аким: 2, 4 понедельник каждого месяца, с 17.00 до 19.00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Заместитель: 2, 4 вторник каждого месяца, с 17.00 до 19.00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Заместитель: 2, 4 среда каждого месяца, с 17.00 до 19.00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Заместитель: 2, 4 четверг каждого месяца, с 17.00 до 19.00 часов.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www.karkaraly.kz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karkar_orgotdel@mail.ru</w:t>
            </w:r>
          </w:p>
        </w:tc>
      </w:tr>
      <w:tr>
        <w:trPr>
          <w:trHeight w:val="30" w:hRule="atLeast"/>
        </w:trPr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Нуринского района"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100900, Карагандинская область, Нуринский район, п. Киевка, ул. Мынбаева, 44 тел. (72144) 22631, факс (72144) 21721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Аким: последний четверг каждого месяца, с 15.00 до 18.00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Заместитель: еженедельно в среду, с 10.00 до 13.00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Заместитель: еженедельно во вторник, с 10.00 до 18.00 часов.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www.nurinsk.kz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nura_org@krg.gov.kz</w:t>
            </w:r>
          </w:p>
        </w:tc>
      </w:tr>
      <w:tr>
        <w:trPr>
          <w:trHeight w:val="30" w:hRule="atLeast"/>
        </w:trPr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Осакаровского района"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101000, Карагандинская область, п. Осакаровка, ул. Новая, 33 тел. (72149) 41842, факс (72149) 43030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Аким: 2, 4 понедельник каждого месяца, с 15.00 до 18.00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Заместители: еженедельно в среду, с 14.00 до 18.00 часов.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www.osak_акимат.kz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оsak_izbirkom@mail.kz</w:t>
            </w:r>
          </w:p>
        </w:tc>
      </w:tr>
      <w:tr>
        <w:trPr>
          <w:trHeight w:val="30" w:hRule="atLeast"/>
        </w:trPr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Улытауского района"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101500, Карагандинская область, Улытауский район, с. Улытау, ул. Абая, 27 тел. (71035) 21240, факс (71035) 21451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Аким: еженедельно в четверг, с 16.00 до 18.00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Заместитель: еженедельно во вторник, с 10.00 до 13.00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еженедельно в пятницу, с 15.00 до 18.00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Заместитель: еженедельно в среду, с 15.00 до 18.00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еженедельно в пятницу, с 10.00 до 13.00 часов.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www.u1utau.kz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u1utau-akimat@mai1.ru</w:t>
            </w:r>
          </w:p>
        </w:tc>
      </w:tr>
      <w:tr>
        <w:trPr>
          <w:trHeight w:val="30" w:hRule="atLeast"/>
        </w:trPr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Шетского района"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101700, Карагандинская область, Шетский район, с. Аксу-Аюлы, ул. Шортанбай жырау, 24 тел (71031) 21417, факс (71031) 21490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Аким: 1, 4 понедельник каждого месяца, с 16.00 до 19.00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Заместитель: еженедельно во вторник, с 16.00 до 19.00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Заместитель: еженедельно в среду, с 16.00 до 19.00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Заместитель: еженедельно в четверг, с 16.00 до 19.00 часов.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www.shet-audany.kz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akimshet@mail.ru</w:t>
            </w:r>
          </w:p>
        </w:tc>
      </w:tr>
    </w:tbl>
    <w:bookmarkStart w:name="z4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Карагандинской области N 29/03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октября 2008 года</w:t>
      </w:r>
    </w:p>
    <w:bookmarkEnd w:id="22"/>
    <w:bookmarkStart w:name="z47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"Сведения о поголовье скота"</w:t>
      </w:r>
    </w:p>
    <w:bookmarkEnd w:id="23"/>
    <w:bookmarkStart w:name="z48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Общее положение</w:t>
      </w:r>
    </w:p>
    <w:bookmarkEnd w:id="24"/>
    <w:bookmarkStart w:name="z4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Данный стандарт определяет порядок оказания государственной услуги по выдаче сведений о поголовье скота (далее -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Справка о наличии поголовья скота - выдается местным исполнительным органом в соответствии с записью в хозяйственной книге о наличии поголовья скота у физических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 частично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7 мая 1997 года "О государственной статистике", </w:t>
      </w:r>
      <w:r>
        <w:rPr>
          <w:rFonts w:ascii="Times New Roman"/>
          <w:b w:val="false"/>
          <w:i w:val="false"/>
          <w:color w:val="000000"/>
          <w:sz w:val="28"/>
        </w:rPr>
        <w:t>статьи 32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 и </w:t>
      </w:r>
      <w:r>
        <w:rPr>
          <w:rFonts w:ascii="Times New Roman"/>
          <w:b w:val="false"/>
          <w:i w:val="false"/>
          <w:color w:val="000000"/>
          <w:sz w:val="28"/>
        </w:rPr>
        <w:t>пунктов 14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министра сельского хозяйства Республики Казахстан от 2 апреля 2003 года N 164 "Об идентификации сельскохозяйственных животных".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Государственную услугу оказывают отделы сельского хозяйства городов и районов (далее - Отделы) и акимы поселка, аула (села), аульного (сельского) округа. Полное наименование Отделов, акимов поселков, аулов (села), аульных (сельских) округов и их адреса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 оказания государственной услуги - выдача сведения о поголовье скота.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физическим и юридическим лицам (далее - потребитель).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Сроки ограничений по времени при оказании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сдачи потребителем необходимых документов - в течение 24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в очереди при сдаче необходимых документов - 30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ожидания в очереди при получении документов - 15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Информация о стандарте оказания государственной услуги размещена на информационных стендах Отделов и на сайте управления сельского хозяйства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предоставляется ежедневно, кроме субботы и воскресенья, с 9.00 часов до 18.00 часов, с перерывом на обед с 13.00 часов до 14.00 часов. Прием документов осуществляется в порядке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Для оказания государственной услуги созданы следующие условия: место ожидания (столы, стулья), отвечающий санитарно-гигиеническим и противопожарным требованиям, образцы для заполнения заявлений, бланков, указатели.</w:t>
      </w:r>
    </w:p>
    <w:bookmarkEnd w:id="25"/>
    <w:bookmarkStart w:name="z60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26"/>
    <w:bookmarkStart w:name="z6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Для получения государственной услуги потребителю необходимо предоставить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удостоверение личности гражданина Республики Казахстан (паспорт), свидетельство о государственной регистрации юридического лица (для юридических лиц);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заявление установленного образца;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ветеринарный паспорт сельскохозяйственных животных.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Форма заявления для получения государственной услуги выдается Отделами и акимами поселков, аулов (села), аульных (сельских) округов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Заявление и другие документы, необходимые для получения государственной услуги, сдаются специалистам Отделов и акимов поселков, аулов (села), аульных (сельских) округов по адресу,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После сдачи всех необходимых документов потребитель получает талон, подтверждающий предоставление документов, в котором содержится дата получения потребителем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Доставка результатов оказания государственной услуги осуществляется при личном посещении потребителя.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В оказании государственной услуги может быть отказано в случае непредставления заявителем необходимых документов.</w:t>
      </w:r>
    </w:p>
    <w:bookmarkEnd w:id="27"/>
    <w:bookmarkStart w:name="z66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Принципы работы</w:t>
      </w:r>
    </w:p>
    <w:bookmarkEnd w:id="28"/>
    <w:bookmarkStart w:name="z6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 отношению к потребителям государственные органы руководствуются следующими принципами: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вежливость;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профессионализм;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оперативность;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доступное разъяснение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обеспечение конфиденциальности информации о содержании документов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обеспечение сохранности документов.</w:t>
      </w:r>
    </w:p>
    <w:bookmarkEnd w:id="29"/>
    <w:bookmarkStart w:name="z68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Результаты работы</w:t>
      </w:r>
    </w:p>
    <w:bookmarkEnd w:id="30"/>
    <w:bookmarkStart w:name="z6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Результаты оказания государственной услуги потребителям измеряются показателями качества и доступности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Целевые значения показателей качества и доступности государственной услуги, по которым оценивается работа государственных органов, ежегодно утверждаются специально созданной рабочей группой.</w:t>
      </w:r>
    </w:p>
    <w:bookmarkEnd w:id="31"/>
    <w:bookmarkStart w:name="z71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Порядок обжалования</w:t>
      </w:r>
    </w:p>
    <w:bookmarkEnd w:id="32"/>
    <w:bookmarkStart w:name="z7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Разъяснение порядка обжалования действий (бездействий) отделов и акимов поселков, аулов (села), аульных (сельских) округов, а также содействие в подготовке жалобы можно получить в вышестоящих государственных органах - в аппаратах акима городов и районов.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Жалобы подаются в устной или письменной форме по почте, или в электронном виде на имя акимов городов и районов. Адреса электронной почты аппаратов акимов городов и районов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Подтверждением принятия жалобы является талон о приеме заявления, в котором указывается наименование государственного органа, фамилия и инициалы сотрудника, принявшего заявление, дата и время его принятия, телефоны. Жалоба рассматривается в сроки, предусмотренные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12 января 2007 года "О порядке рассмотрения обращений физических и юридических лиц".</w:t>
      </w:r>
    </w:p>
    <w:bookmarkEnd w:id="33"/>
    <w:bookmarkStart w:name="z75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Контактная информация</w:t>
      </w:r>
    </w:p>
    <w:bookmarkEnd w:id="34"/>
    <w:bookmarkStart w:name="z7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Контактные данные государственных органов, оказывающих данную государственную услугу и их вышестоящих органов: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адрес электронной почты, юридический адрес и телефоны Отделов и акимов поселков, аулов (села), аульных (сельских) округов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веб-сайт, адрес электронной почты, юридический адрес, телефоны аппарата акимов городов и районов, а так же графики приема граждан акимами и их заместителями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Дополнительную информацию по вопросам предоставления государственной услуги потребитель может получить в государственном учреждении "Управление сельского хозяйства Карагандинской области" по адресу: 100008, город Караганда, улица Лободы, 20, адрес электронной почты: desh_ims@krg.gov.kz, контактный телефон: (7212) 56 95 86.</w:t>
      </w:r>
    </w:p>
    <w:bookmarkEnd w:id="35"/>
    <w:bookmarkStart w:name="z7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"Сведения о поголовье скота"</w:t>
      </w:r>
    </w:p>
    <w:bookmarkEnd w:id="36"/>
    <w:bookmarkStart w:name="z7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Контактные данные отделов сельского хозяйства городов и районов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32"/>
        <w:gridCol w:w="5771"/>
        <w:gridCol w:w="3577"/>
      </w:tblGrid>
      <w:tr>
        <w:trPr>
          <w:trHeight w:val="30" w:hRule="atLeast"/>
        </w:trPr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государственного органа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адрес, номера телефонов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Веб-сайт, электронная почта</w:t>
            </w:r>
          </w:p>
        </w:tc>
      </w:tr>
      <w:tr>
        <w:trPr>
          <w:trHeight w:val="1500" w:hRule="atLeast"/>
        </w:trPr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сельского хозяйства города Балхаш"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100300, Карагандинская область, город (г.) Балхаш, улица (ул.) Уалиханова, 5 телефон (тел.) (71036) 45257, факс (71036) 44162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www.selxoz.balhkash.кz.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аgro_balhkash@mail.ru</w:t>
            </w:r>
          </w:p>
        </w:tc>
      </w:tr>
      <w:tr>
        <w:trPr>
          <w:trHeight w:val="30" w:hRule="atLeast"/>
        </w:trPr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сельского хозяйства города Жезказгана"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100600, Карагандинская область, г. Жезказган, площадь Алаша, 1 тел. (7102) 73-30-41 факс (7102) 73-52-16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zhez_oselhoz@krg.gov.kz</w:t>
            </w:r>
          </w:p>
        </w:tc>
      </w:tr>
      <w:tr>
        <w:trPr>
          <w:trHeight w:val="30" w:hRule="atLeast"/>
        </w:trPr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сельского хозяйства города Караганды"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100008, Карагандинская область, г. Караганда, проспект (пр.) Бухар Жырау, 16 тел. (7212) 42-64-39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сельского хозяйства города Каражал"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100700, Карагандинская область, г. Каражал, ул. Сайдалы Сары Тока, 1 тел. (71032) 2-70-34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сельского хозяйства города Приозерск",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101100, Карагандинская область, г. Приозерск, ул. Балхаш, 7 тел. (71039) 5-32-99, факс (71039) 5-32-99.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www.priozersk-selhozotd.kz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prio_so@krg.gov.kz</w:t>
            </w:r>
          </w:p>
        </w:tc>
      </w:tr>
      <w:tr>
        <w:trPr>
          <w:trHeight w:val="30" w:hRule="atLeast"/>
        </w:trPr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сельского хозяйства города Сарани"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101200, Карагандинская область, г. Сарань, ул. Джамбула, 67 тел. (72137) 2-34-02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aksar-pismo@yandex.ru</w:t>
            </w:r>
          </w:p>
        </w:tc>
      </w:tr>
      <w:tr>
        <w:trPr>
          <w:trHeight w:val="780" w:hRule="atLeast"/>
        </w:trPr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сельского хозяйства города Сатпаев"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101301, Карагандинская область, г. Сатпаев, пр. К.И. Сатпаева, 111 тел. (71063) 3-65-14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www.satpaev.kz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selhoz-satpaev@mail.ru</w:t>
            </w:r>
          </w:p>
        </w:tc>
      </w:tr>
      <w:tr>
        <w:trPr>
          <w:trHeight w:val="30" w:hRule="atLeast"/>
        </w:trPr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сельского хозяйства города Темиртау"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101406, Карагандинская область, г. Темиртау, бульвар Независимости, 12 тел. (7213) 92-38-29, факс (7213) 92-42-16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www.selhoz.temirtau.kz. selhoz-temirtau @ mail.ru</w:t>
            </w:r>
          </w:p>
        </w:tc>
      </w:tr>
      <w:tr>
        <w:trPr>
          <w:trHeight w:val="1200" w:hRule="atLeast"/>
        </w:trPr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сельского хозяйства города Шахтинска"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101600, Карагандинская область, г. Шахтинск, ул. Казахстанская, 101 тел/факс (72156) 5-02-34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www:shahtinsk.kz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selxoz36@yandex.ru</w:t>
            </w:r>
          </w:p>
        </w:tc>
      </w:tr>
      <w:tr>
        <w:trPr>
          <w:trHeight w:val="30" w:hRule="atLeast"/>
        </w:trPr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сельского хозяйства Абайского района"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100100, Карагандинская область, Абайский район, г. Абай, пр. Победы, 3 тел. (72131) 4-05-29 факс: (72131) 4-05-89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www.abay-akimat-karaganda.kz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abay_akimat@mail.ru</w:t>
            </w:r>
          </w:p>
        </w:tc>
      </w:tr>
      <w:tr>
        <w:trPr>
          <w:trHeight w:val="30" w:hRule="atLeast"/>
        </w:trPr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сельского хозяйства Актогайского района"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100200, Карагандинская область, Актогайский район, село (с.) Актогай пр. Бөкейхана, 5 тел. (71037) 2-12-22 факс (71037) 2-12-39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сельского хозяйства Бухар-Жырауского района"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100400, Карагандинская область, Бухар-Жырауский район, поселок (п.) Ботакара, ул. Абылай хана, 39 тел. (72154) 2-14-09, факс (72154) 2-17-87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www.selhoz.bukar-zhirau.kz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bir_osh@mail.krg.gov.kz</w:t>
            </w:r>
          </w:p>
        </w:tc>
      </w:tr>
      <w:tr>
        <w:trPr>
          <w:trHeight w:val="30" w:hRule="atLeast"/>
        </w:trPr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сельского хозяйства Жанааркинского района"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100500, Карагандинская область Жанааркинский район, пр. Тәуелсіздік, 5 тел. (71030) 2-80-12 факс (71030) 2-80-12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www.zhanaarka-akimat.kz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zhanaarka_akimat@mail.ru.</w:t>
            </w:r>
          </w:p>
        </w:tc>
      </w:tr>
      <w:tr>
        <w:trPr>
          <w:trHeight w:val="30" w:hRule="atLeast"/>
        </w:trPr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сельского хозяйства Каркаралинского района"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100800, Карагандинская область, Каркаралинский район, г. Каркаралинск, ул. Бокейханова, 40 тел. (72146) 31-7-02 факс (72146) 32-7-57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www.karkaraly.kz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karkar_orgotdel@mail.ru</w:t>
            </w:r>
          </w:p>
        </w:tc>
      </w:tr>
      <w:tr>
        <w:trPr>
          <w:trHeight w:val="30" w:hRule="atLeast"/>
        </w:trPr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сельского хозяйства Нуринского района"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100900, Карагандинская область, Нуринский район, п. Киевка, ул. Сейфуллина, 34 тел. (72144) 22370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www.nurinsk.kz.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m-ricc_nurinsk@mail.kz.</w:t>
            </w:r>
          </w:p>
        </w:tc>
      </w:tr>
      <w:tr>
        <w:trPr>
          <w:trHeight w:val="30" w:hRule="atLeast"/>
        </w:trPr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сельского хозяйства Осакаровского района"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101000, Карагандинская область п. Осакаровка ул. Новая, 33 тел. (72149) 4-13-65 факс (72149) 4-22-86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0" w:hRule="atLeast"/>
        </w:trPr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 Отдел сельского хозяйства Улытауского района"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101500. Карагандинкая область, Улытауский район, с. Улытау, ул. Абая, 27. тел. (71035) 2-15-45 факс (71035) 2-11-21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сельского хозяйства Шетского района"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101700, Карагандинская область, Шетский район, с. Аксу-Аюлы ул. Шортанбай жырау, 69 тел. (71031) 2-14-41 факс (71031)2-15-11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www.shet-audany.kz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akimshet@mail.ru</w:t>
            </w:r>
          </w:p>
        </w:tc>
      </w:tr>
    </w:tbl>
    <w:bookmarkStart w:name="z8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"Сведения о поголовье скота"</w:t>
      </w:r>
    </w:p>
    <w:bookmarkEnd w:id="38"/>
    <w:bookmarkStart w:name="z81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Контактные данные акимов</w:t>
      </w:r>
      <w:r>
        <w:br/>
      </w:r>
      <w:r>
        <w:rPr>
          <w:rFonts w:ascii="Times New Roman"/>
          <w:b/>
          <w:i w:val="false"/>
          <w:color w:val="000000"/>
        </w:rPr>
        <w:t>
поселка, аула (села), аульного (сельского), округа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5"/>
        <w:gridCol w:w="4870"/>
        <w:gridCol w:w="7325"/>
      </w:tblGrid>
      <w:tr>
        <w:trPr>
          <w:trHeight w:val="30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адрес, номера телефонов</w:t>
            </w:r>
          </w:p>
        </w:tc>
      </w:tr>
      <w:tr>
        <w:trPr>
          <w:trHeight w:val="91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поселка Гульшат"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100300, Карагандинская область, г. Балхаш, п. Гульшат, ул. Агыбай батыра, 23 тел. (71036) 53953, факс 53953</w:t>
            </w:r>
          </w:p>
        </w:tc>
      </w:tr>
      <w:tr>
        <w:trPr>
          <w:trHeight w:val="91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поселка Конырат"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100300, Карагандинская область, г. Балхаш, п. Конырат, ул. Зайцева, 20/1 тел. (71036) 64416, 64417, факс 64418</w:t>
            </w:r>
          </w:p>
        </w:tc>
      </w:tr>
      <w:tr>
        <w:trPr>
          <w:trHeight w:val="91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поселка Саяк"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100300, Карагандинская область, г. Балхаш, п. Саяк, ул. Парковая, 5 тел. (71041) 35223, факс 35308</w:t>
            </w:r>
          </w:p>
        </w:tc>
      </w:tr>
      <w:tr>
        <w:trPr>
          <w:trHeight w:val="91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Кенгир"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100615, Карагандинская область, г. Жезказган, с. Кенгир, ул. Ауэзова, 4 тел. (7102) 922467, факс 922582</w:t>
            </w:r>
          </w:p>
        </w:tc>
      </w:tr>
      <w:tr>
        <w:trPr>
          <w:trHeight w:val="91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Малшыбай"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100615, Карагандинская область, г. Жезказган, с. Малшыбай тел/факс (7102) 760043</w:t>
            </w:r>
          </w:p>
        </w:tc>
      </w:tr>
      <w:tr>
        <w:trPr>
          <w:trHeight w:val="91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Талап"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100615, Карагандинская область, г. Жезказган, с. Талап, 3-микрорайон тел/факс (7102) 921505</w:t>
            </w:r>
          </w:p>
        </w:tc>
      </w:tr>
      <w:tr>
        <w:trPr>
          <w:trHeight w:val="61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поселка Жайрем"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101303, Карагандинская область, п. Жайрем, ул. Мира, 4 тел. (71032) 52230, факс 52901</w:t>
            </w:r>
          </w:p>
        </w:tc>
      </w:tr>
      <w:tr>
        <w:trPr>
          <w:trHeight w:val="91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поселка Актас"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101203, Карагандинская область, п. Актас, ул. Кржижановского, 27 тел. (87212) 445407, факс 445555</w:t>
            </w:r>
          </w:p>
        </w:tc>
      </w:tr>
      <w:tr>
        <w:trPr>
          <w:trHeight w:val="91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поселка Жезказган"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101300, Карагандинская область, п. Жезказган, ул. Жамбула, 26А тел. (71063) 22119, факс 25116</w:t>
            </w:r>
          </w:p>
        </w:tc>
      </w:tr>
      <w:tr>
        <w:trPr>
          <w:trHeight w:val="61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поселка Актау"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101408, Карагандинская область, п. Актау, 5 квартал тел. (7213) 940212, факс 940437</w:t>
            </w:r>
          </w:p>
        </w:tc>
      </w:tr>
      <w:tr>
        <w:trPr>
          <w:trHeight w:val="91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поселка Шахан"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101606, Карагандинская область, п. Шахан, ул. Шаханская, 11 тел. (72156) 32417, факс 32403</w:t>
            </w:r>
          </w:p>
        </w:tc>
      </w:tr>
      <w:tr>
        <w:trPr>
          <w:trHeight w:val="91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поселка Новодолинский"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101605, Карагандинская область, п. Новодолинский, ул. Центральная, 4 тел. (72156) 62230, 62329, факс 62901</w:t>
            </w:r>
          </w:p>
        </w:tc>
      </w:tr>
      <w:tr>
        <w:trPr>
          <w:trHeight w:val="91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поселка Долинка"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101604, Карагандинская область, п. Долинка, ул. Садовая, 58 тел. (72156) 58231, факс 58252</w:t>
            </w:r>
          </w:p>
        </w:tc>
      </w:tr>
      <w:tr>
        <w:trPr>
          <w:trHeight w:val="91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поселка Актай"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101316, Карагандинская область, п. Актай, ул. Кирова, 18 тел. (72156) 58231, факс 58252</w:t>
            </w:r>
          </w:p>
        </w:tc>
      </w:tr>
      <w:tr>
        <w:trPr>
          <w:trHeight w:val="91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учереждение "Аппарат акима Жартасского сельского округа"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100107, Карагандинская область, Абайский район, с. Жартас ул. 60 лет Казахстана, 24 тел. (72131) 91318, факс 91221</w:t>
            </w:r>
          </w:p>
        </w:tc>
      </w:tr>
      <w:tr>
        <w:trPr>
          <w:trHeight w:val="91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Коксуского сельского округа "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100111, Карагандинская область, Абайский район, с. Коксу, ул. Центральная, 22 тел. (71253) 52482, факс 52661</w:t>
            </w:r>
          </w:p>
        </w:tc>
      </w:tr>
      <w:tr>
        <w:trPr>
          <w:trHeight w:val="91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"Аппарата акима Сарептинского сельского округа"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100115, Карагандинская область, Абайский район, с. Сарепта тел.(72153) 55323, факс 55344</w:t>
            </w:r>
          </w:p>
        </w:tc>
      </w:tr>
      <w:tr>
        <w:trPr>
          <w:trHeight w:val="91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Есенгельдинского сельского округа"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100106, Карагандинская область, Абайский район, с. Есенгельды ул. Центральная, 20 тел. (72153) 53172, факс 32246</w:t>
            </w:r>
          </w:p>
        </w:tc>
      </w:tr>
      <w:tr>
        <w:trPr>
          <w:trHeight w:val="91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Курминского сельского округа"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100113, Карагандинская область, Абайский район, с. Курминское, ул. Спасская, 7 тел. (72153) 50566, факс 50574</w:t>
            </w:r>
          </w:p>
        </w:tc>
      </w:tr>
      <w:tr>
        <w:trPr>
          <w:trHeight w:val="91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Кулаайгырского сельского округа"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100112, Карагандинская область, Абайский район, с. Кулаайгыр, ул. К. Маркса, 1 тел. (72153) 57124, факс 57303</w:t>
            </w:r>
          </w:p>
        </w:tc>
      </w:tr>
      <w:tr>
        <w:trPr>
          <w:trHeight w:val="91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Агрогородокского сельского округа"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100104, Карагандинская область, Абайский район, с. Агрогородок, ул. Садовая, 5 "б" тел. (72131) 90272, факс 90211</w:t>
            </w:r>
          </w:p>
        </w:tc>
      </w:tr>
      <w:tr>
        <w:trPr>
          <w:trHeight w:val="91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Самарского сельского округа"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100114, Карагандинская область, Абайский район, с. Самар, ул. Центральная, 19 тел. (72153) 54290, факс 54289</w:t>
            </w:r>
          </w:p>
        </w:tc>
      </w:tr>
      <w:tr>
        <w:trPr>
          <w:trHeight w:val="91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Юбилейного сельского округа"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100117, Карагандинская область, Абайский район, с. Юбилейное, ул. Мира, 15/1 тел/факс (72153) 58138</w:t>
            </w:r>
          </w:p>
        </w:tc>
      </w:tr>
      <w:tr>
        <w:trPr>
          <w:trHeight w:val="91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Акбастауского сельского округа"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100105, Карагандинская область, Абайский район, с. Акбастау ул. Центральная, 11 тел. (72132) 31131, факс 31140</w:t>
            </w:r>
          </w:p>
        </w:tc>
      </w:tr>
      <w:tr>
        <w:trPr>
          <w:trHeight w:val="91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поселка Южный"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100118, Карагандинская область, Абайский район, п. Южный ул. Комсомольская, 14 тел. факс (72153) 56288</w:t>
            </w:r>
          </w:p>
        </w:tc>
      </w:tr>
      <w:tr>
        <w:trPr>
          <w:trHeight w:val="91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поселка Топар"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100116, Карагандинская область, Абайский район, п. Топар, ул. Казыбек би, 3 тел. (72153) 32187, факс 31582</w:t>
            </w:r>
          </w:p>
        </w:tc>
      </w:tr>
      <w:tr>
        <w:trPr>
          <w:trHeight w:val="91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поселка Карабас"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100116, Карагандинская область, Абайский район, п. Карабас, ул. Кирова, 9 тел/факс (72131) 45314</w:t>
            </w:r>
          </w:p>
        </w:tc>
      </w:tr>
      <w:tr>
        <w:trPr>
          <w:trHeight w:val="91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Абайского сельского округа"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100208, Карагандинская область, Актогайский район, с. Абай тел/факс (71038) 23543</w:t>
            </w:r>
          </w:p>
        </w:tc>
      </w:tr>
      <w:tr>
        <w:trPr>
          <w:trHeight w:val="91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Айыртаского сельского округа"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100209, Карагандинская область, Актогайский район, с. Айыртас тел/факс (71038) 24233</w:t>
            </w:r>
          </w:p>
        </w:tc>
      </w:tr>
      <w:tr>
        <w:trPr>
          <w:trHeight w:val="91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Жидебайского сельского округа"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100205, Карагандинская область, Актогайский район, с. Сауле тел/факс (71037) 22219</w:t>
            </w:r>
          </w:p>
        </w:tc>
      </w:tr>
      <w:tr>
        <w:trPr>
          <w:trHeight w:val="91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Карабулакского сельского округа"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100210, Карагандинская область, Актогайский район, с. Нарманбет тел/факс (71038) 23743</w:t>
            </w:r>
          </w:p>
        </w:tc>
      </w:tr>
      <w:tr>
        <w:trPr>
          <w:trHeight w:val="91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Карамендебиского сельского округа"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100202, Карагандинская область, Актогайский район, с. Актас тел/факс (71037) 29121</w:t>
            </w:r>
          </w:p>
        </w:tc>
      </w:tr>
      <w:tr>
        <w:trPr>
          <w:trHeight w:val="91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Кызыларайского сельского округа"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100201, Карагандинская область, Актогайский район, с. Акжарык тел/факс (71037) 24213</w:t>
            </w:r>
          </w:p>
        </w:tc>
      </w:tr>
      <w:tr>
        <w:trPr>
          <w:trHeight w:val="91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Кусакского сельского округа"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100311, Карагандинская область, Актогайский район, с. Кошкар тел/факс (71038) 23225</w:t>
            </w:r>
          </w:p>
        </w:tc>
      </w:tr>
      <w:tr>
        <w:trPr>
          <w:trHeight w:val="91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Кежекского сельского округа"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100203, Карагандинская область, Актогайский район, с. Акши тел/факс (71037) 29748</w:t>
            </w:r>
          </w:p>
        </w:tc>
      </w:tr>
      <w:tr>
        <w:trPr>
          <w:trHeight w:val="91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Нуркенского сельского округа"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100204, Карагандинская область, Актогайский район, с. Нуркен тел/факс (71037) 23340</w:t>
            </w:r>
          </w:p>
        </w:tc>
      </w:tr>
      <w:tr>
        <w:trPr>
          <w:trHeight w:val="91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Ортадересинского сельского округа"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100312, Карагандинская область, Актогайский район, с. Ортадересин тел/факс (71037) 25340</w:t>
            </w:r>
          </w:p>
        </w:tc>
      </w:tr>
      <w:tr>
        <w:trPr>
          <w:trHeight w:val="91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Тасаралского сельского округа"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100317, Карагандинская область, Актогайский район, с. Тасарал тел/факс (71038) 26484</w:t>
            </w:r>
          </w:p>
        </w:tc>
      </w:tr>
      <w:tr>
        <w:trPr>
          <w:trHeight w:val="91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Торангалыкского сельского округа"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100315, Карагандинская область, Актогайский район, с. Торангалык тел/факс (71038) 24632</w:t>
            </w:r>
          </w:p>
        </w:tc>
      </w:tr>
      <w:tr>
        <w:trPr>
          <w:trHeight w:val="91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40.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Шабанбайбиского сельского округа"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100207, Карагандинская область, Актогайский район, с. Шабанбай би тел/факс (71037) 26218</w:t>
            </w:r>
          </w:p>
        </w:tc>
      </w:tr>
      <w:tr>
        <w:trPr>
          <w:trHeight w:val="91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41.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Сарытерекского сельского округа"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100207, Карагандинская область, Актогайский район, с. Сарытерек тел/факс (71037) 25237</w:t>
            </w:r>
          </w:p>
        </w:tc>
      </w:tr>
      <w:tr>
        <w:trPr>
          <w:trHeight w:val="91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42.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поселка Сары-Шаган"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100314, Карагандинская область, Актогайский район, п. Сары-Шаган ул Абая, 18 тел/факс (71038) 22253</w:t>
            </w:r>
          </w:p>
        </w:tc>
      </w:tr>
      <w:tr>
        <w:trPr>
          <w:trHeight w:val="91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43.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поселка Шашубай"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100316, Карагандинская область, Актогайский район, п. Шашубай ул. Ленина, 1 тел/факс (71038) 21257</w:t>
            </w:r>
          </w:p>
        </w:tc>
      </w:tr>
      <w:tr>
        <w:trPr>
          <w:trHeight w:val="91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44.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поселка Габидена Мустафина"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100407, Карагандинская область, Бухаржырауский район, п. Г.Мустафина, ул. Корниенко, 17 тел/факс (72138) 31101</w:t>
            </w:r>
          </w:p>
        </w:tc>
      </w:tr>
      <w:tr>
        <w:trPr>
          <w:trHeight w:val="91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поселка Ботакара"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100400, Карагандинская область, Бухар-Жырауский район, п. Ботакара, ул. Абылай хана, 38а тел. (72154) 21600, факс 21696</w:t>
            </w:r>
          </w:p>
        </w:tc>
      </w:tr>
      <w:tr>
        <w:trPr>
          <w:trHeight w:val="91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46.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поселка Кушокы"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100413, Карагандинская область, Бухар-Жырауский район, п. Кушокы, ул. Искакова, 55 тел/факс (72138) 32338</w:t>
            </w:r>
          </w:p>
        </w:tc>
      </w:tr>
      <w:tr>
        <w:trPr>
          <w:trHeight w:val="91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47.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Акбелского сельского округа"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100401, Карагандинская область, Бухар-Жырауский район, с. Акбел, ул. Юбилейная, 4 тел/факс (72154) 22166</w:t>
            </w:r>
          </w:p>
        </w:tc>
      </w:tr>
      <w:tr>
        <w:trPr>
          <w:trHeight w:val="91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48.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Актобинского сельского округа"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100425, Карагандинская область, Бухар-Жырауский район, с. Актобе, ул. Центральная, 1 тел/факс (72138) 30224</w:t>
            </w:r>
          </w:p>
        </w:tc>
      </w:tr>
      <w:tr>
        <w:trPr>
          <w:trHeight w:val="91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49.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Акоринского сельского округа"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100402, Карагандинская область, Бухар-Жырауский район, с. Акоре, ул. Целинная, 1 тел/факс (72154) 21446</w:t>
            </w:r>
          </w:p>
        </w:tc>
      </w:tr>
      <w:tr>
        <w:trPr>
          <w:trHeight w:val="91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50.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Белагашского сельского округа"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100404, Карагандинская область, Бухар-Жырауский район, с. Белагаш, ул. Школьная, 1 тел/факс (72154) 25273</w:t>
            </w:r>
          </w:p>
        </w:tc>
      </w:tr>
      <w:tr>
        <w:trPr>
          <w:trHeight w:val="91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51.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Березняковского сельского округа"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100430, Карагандинская область, Бухар-Жырауский район, с. Березняки, ул. Центральная, 9 тел/факс (72138) 35543</w:t>
            </w:r>
          </w:p>
        </w:tc>
      </w:tr>
      <w:tr>
        <w:trPr>
          <w:trHeight w:val="91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52.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Ботакаринского сельского округа"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100405, Карагандинская область, Бухар-Жырауский район, с. Ботакара, ул. Горького, 19 тел/факс (72154) 27710</w:t>
            </w:r>
          </w:p>
        </w:tc>
      </w:tr>
      <w:tr>
        <w:trPr>
          <w:trHeight w:val="91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53.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Бухаржырауского сельского округа"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100406, Карагандинская область, Бухар-Жырауский район, с. Бухар-Жырау, ул. Центральная, 9 тел/факс (72154) 24441</w:t>
            </w:r>
          </w:p>
        </w:tc>
      </w:tr>
      <w:tr>
        <w:trPr>
          <w:trHeight w:val="91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54.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Гагаринского сельского округа"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100431, Карагандинская область, Бухар-Жырауский район, с. Гагарина, ул. Октябрьская, 72 тел/факс (72138) 34222</w:t>
            </w:r>
          </w:p>
        </w:tc>
      </w:tr>
      <w:tr>
        <w:trPr>
          <w:trHeight w:val="91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55.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Дубовского сельского округа"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101204, Карагандинская область, Бухар-Жырауский район, с. Дубовка, ул. Юбилейная, 37 тел/факс (72138) 36178</w:t>
            </w:r>
          </w:p>
        </w:tc>
      </w:tr>
      <w:tr>
        <w:trPr>
          <w:trHeight w:val="91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56.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Каражарского сельского округа"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100426, Карагандинская область, Бухар-Жырауский район, с. Каражар, ул. Зеленая, 8 тел/факс (72138) 33720</w:t>
            </w:r>
          </w:p>
        </w:tc>
      </w:tr>
      <w:tr>
        <w:trPr>
          <w:trHeight w:val="91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57.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Каракудукского сельского округа"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100410, Карагандинская область, Бухар-Жырауский район, с. Каракудук, ул. Набережная, 1 тел/факс (72154) 21244</w:t>
            </w:r>
          </w:p>
        </w:tc>
      </w:tr>
      <w:tr>
        <w:trPr>
          <w:trHeight w:val="91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58.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Кокпектинского сельского округа"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10041, Карагандинская область, Бухар-Жырауский район, с. Кокпекты, ул. Торговая, 1 тел/факс (72154) 23279</w:t>
            </w:r>
          </w:p>
        </w:tc>
      </w:tr>
      <w:tr>
        <w:trPr>
          <w:trHeight w:val="91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59.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Корнеевского сельского округа"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100412, Карагандинская область, Бухар-Жырауский район, с. Корнеевка, ул. Целинная, 11 тел/факс (72154) 26436</w:t>
            </w:r>
          </w:p>
        </w:tc>
      </w:tr>
      <w:tr>
        <w:trPr>
          <w:trHeight w:val="91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60.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Молодецкого сельского округа"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100427, Карагандинская область, Бухар-Жырауский район, с. Молодецкое, ул. Амангельды, 13 тел/факс (72138) 34571</w:t>
            </w:r>
          </w:p>
        </w:tc>
      </w:tr>
      <w:tr>
        <w:trPr>
          <w:trHeight w:val="91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61.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Доскейского сельского округа"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100408, Карагандинская область, Бухар-Жырауский район, с. Доскей, ул. Доскея, 32/2 тел/факс (72154) 24227</w:t>
            </w:r>
          </w:p>
        </w:tc>
      </w:tr>
      <w:tr>
        <w:trPr>
          <w:trHeight w:val="91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62.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Новоузенского сельского округа"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100424, Карагандинская область, Бухар-Жырауский район, с. Новоузенка, ул. Тбилисская, 28, тел/факс (72138) 39281</w:t>
            </w:r>
          </w:p>
        </w:tc>
      </w:tr>
      <w:tr>
        <w:trPr>
          <w:trHeight w:val="91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63.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Петровского сельского округа"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100415, Карагандинская область, Бухар-Жырауский район, с. Петровка, ул. Школьная, 11 тел/факс (72154) 20543</w:t>
            </w:r>
          </w:p>
        </w:tc>
      </w:tr>
      <w:tr>
        <w:trPr>
          <w:trHeight w:val="91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64.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Баймырзинского сельского округа"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100432, Карагандинская область, Бухар-Жырауский район, с. Баймырза, ул. Фабричная, 3 тел/факс (72138) 38645</w:t>
            </w:r>
          </w:p>
        </w:tc>
      </w:tr>
      <w:tr>
        <w:trPr>
          <w:trHeight w:val="91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65.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Ростовского сельского округа"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100433, Карагандинская область, Бухар-Жырауский район, с. Ростовка, ул. Советская, 12а тел/факс (72138) 37135</w:t>
            </w:r>
          </w:p>
        </w:tc>
      </w:tr>
      <w:tr>
        <w:trPr>
          <w:trHeight w:val="91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66.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Самаркандского сельского округа"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100434, Карагандинская область, Бухар-Жырауский район, с. Самаркандское, ул. Ленинская, 1 тел/факс (72138) 33339</w:t>
            </w:r>
          </w:p>
        </w:tc>
      </w:tr>
      <w:tr>
        <w:trPr>
          <w:trHeight w:val="91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67.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Суыксуского сельского округа"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100418, Карагандинская область, Бухар-Жырауский район, с. Суыксу, ул. Ленина, 17 тел/факс (72132) 31210</w:t>
            </w:r>
          </w:p>
        </w:tc>
      </w:tr>
      <w:tr>
        <w:trPr>
          <w:trHeight w:val="91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68.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Тогызкудукского сельского округа"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100419, Карагандинская область, Бухар-Жырауский район, с. Тогызкудук, ул. Механическая, 7 тел/факс (72154) 21845</w:t>
            </w:r>
          </w:p>
        </w:tc>
      </w:tr>
      <w:tr>
        <w:trPr>
          <w:trHeight w:val="91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69.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Туздинского сельского округа"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100414, Карагандинская область, Бухар-Жырауский район, с. Тузды, ул. Гагарина, 1 тел/факс (72138) 34787</w:t>
            </w:r>
          </w:p>
        </w:tc>
      </w:tr>
      <w:tr>
        <w:trPr>
          <w:trHeight w:val="91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70.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Умуткерского сельского округа"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100420, Карагандинская область, Бухар-Жырауский район, с. Умуткер, ул. Центральная, 7/2 тел/факс (72154) 26280</w:t>
            </w:r>
          </w:p>
        </w:tc>
      </w:tr>
      <w:tr>
        <w:trPr>
          <w:trHeight w:val="91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71.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Уштобинского сельского округа"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100422, Карагандинская область, Бухар-Жырауский район, с. Уштобе, ул. Ленинградская, 30 тел/факс (72154) 29612</w:t>
            </w:r>
          </w:p>
        </w:tc>
      </w:tr>
      <w:tr>
        <w:trPr>
          <w:trHeight w:val="91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72.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Центрального сельского округа"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100435, Карагандинская область, Бухар-Жырауский район, с. Центральное, ул. Ленина, 16 тел/факс (72138) 33171</w:t>
            </w:r>
          </w:p>
        </w:tc>
      </w:tr>
      <w:tr>
        <w:trPr>
          <w:trHeight w:val="91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73.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Шешенкаринского сельского округа"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100423, Карагандинская область, Бухар-Жырауский район, с. Шешенкара, ул. Пискунова, 59 тел/факс (72154) 28648</w:t>
            </w:r>
          </w:p>
        </w:tc>
      </w:tr>
      <w:tr>
        <w:trPr>
          <w:trHeight w:val="91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74.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Государственнное учреждение "Аппарат акима поселка Кызылжар"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100507, Карагандинская область, Жанааркинский район, п. Кызылжар тел. (71030) 64575</w:t>
            </w:r>
          </w:p>
        </w:tc>
      </w:tr>
      <w:tr>
        <w:trPr>
          <w:trHeight w:val="91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75.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Государственнное учреждение "Аппарат акима Актубекского сельского округа"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100503, Карагандинская область, Жанааркинский район, с. Актубек тел/факс (71030) 27949</w:t>
            </w:r>
          </w:p>
        </w:tc>
      </w:tr>
      <w:tr>
        <w:trPr>
          <w:trHeight w:val="91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76.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Государственнное учреждение "Аппарат акима Айнабулакского сельского округа"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100501, Карагандинская область, Жанааркинский район, с. Айнабулак тел. (71030) 27461, факс 27461</w:t>
            </w:r>
          </w:p>
        </w:tc>
      </w:tr>
      <w:tr>
        <w:trPr>
          <w:trHeight w:val="91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77.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Государственнное учреждение "Аппарат акима Актауского сельского округа"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100502, Карагандинская область, Жанааркинский район, с. Актау тел/факс (71041) 25161</w:t>
            </w:r>
          </w:p>
        </w:tc>
      </w:tr>
      <w:tr>
        <w:trPr>
          <w:trHeight w:val="91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78.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Государственнное учреждение "Аппарат акима Актастинского сельского округа"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100500, Карагандинская область, Жанаркинский район, с. Актасты тел/факс (71030) 26295</w:t>
            </w:r>
          </w:p>
        </w:tc>
      </w:tr>
      <w:tr>
        <w:trPr>
          <w:trHeight w:val="91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79.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Государственнное учреждение "Аппарат акима Аппазского сельского округа"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100500, Карагандинская область, Жанааркинский район, с. Аппаз тел/факс (71030) 27391</w:t>
            </w:r>
          </w:p>
        </w:tc>
      </w:tr>
      <w:tr>
        <w:trPr>
          <w:trHeight w:val="91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80.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Государственнное учреждение "Аппарат акима Байдалыбиского сельского округа"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100500, Карагандинская область, Жанааркинский район, с. Байдалы би тел/факс (71030) 26342</w:t>
            </w:r>
          </w:p>
        </w:tc>
      </w:tr>
      <w:tr>
        <w:trPr>
          <w:trHeight w:val="91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81.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Государственнное учреждение "Аппарат акима Бидайыкского сельского округа"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100508, Карагандинская область, Жанааркинский район, с. Бидайык тел/факс (71030) 26342</w:t>
            </w:r>
          </w:p>
        </w:tc>
      </w:tr>
      <w:tr>
        <w:trPr>
          <w:trHeight w:val="91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82.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Государственнное учреждение "Аппарат акима Ералиевского сельского округа"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100505, Карагандинская область, Жанааркинский район, с. Ералиева тел/факс (71030) 27441</w:t>
            </w:r>
          </w:p>
        </w:tc>
      </w:tr>
      <w:tr>
        <w:trPr>
          <w:trHeight w:val="91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83.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Государственнное учреждение "Аппарат акима Карагашского сельского округа"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100500, Карагандинская область, Жанааркинский район, с. Ынталы тел/факс (71030) 24184</w:t>
            </w:r>
          </w:p>
        </w:tc>
      </w:tr>
      <w:tr>
        <w:trPr>
          <w:trHeight w:val="91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84.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Государственнное учреждение "Аппарат акима Сейфуллинского сельского округа"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100506, Карагандинская область, Жанааркинский район, с. Ынтымак тел/факс (71030) 24355</w:t>
            </w:r>
          </w:p>
        </w:tc>
      </w:tr>
      <w:tr>
        <w:trPr>
          <w:trHeight w:val="91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85.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Государственнное учреждение "Аппарат акима Тугускенского сельского округа"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100510, Карагандинская область, Жанааркинский район, с. Тугускен тел/факс (71030) 26160</w:t>
            </w:r>
          </w:p>
        </w:tc>
      </w:tr>
      <w:tr>
        <w:trPr>
          <w:trHeight w:val="91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86.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Государственнное учреждение "Аппарат акима Целинного сельского округа"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100500, Карагандинская область, Жанааркинский район, с. Орынбай тел/факс (71030) 23761</w:t>
            </w:r>
          </w:p>
        </w:tc>
      </w:tr>
      <w:tr>
        <w:trPr>
          <w:trHeight w:val="91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87.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Государственнное учреждение "Аппарат акима Караагашского сельского округа"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100500, Карагандинская область, Жанааркинский район, с. Караагаш тел/факс (71030) 24195</w:t>
            </w:r>
          </w:p>
        </w:tc>
      </w:tr>
      <w:tr>
        <w:trPr>
          <w:trHeight w:val="91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88.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Бахтинского сельского округа"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100800, Карагандинская область, Каркаралинский район, с. Бахты, ул. Тәуелсіздік, 7 тел/факс (72146) 38721</w:t>
            </w:r>
          </w:p>
        </w:tc>
      </w:tr>
      <w:tr>
        <w:trPr>
          <w:trHeight w:val="91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89.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Бесобинского сельского округа"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100800, Карагандинская область, Каркаралинский район, с. Бесоба, ул. Абдырасылова, 23 тел/факс (72132) 36443</w:t>
            </w:r>
          </w:p>
        </w:tc>
      </w:tr>
      <w:tr>
        <w:trPr>
          <w:trHeight w:val="91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90.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Егиндыбулакского сельского округа"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100800, Карагандинская область, Каркаралинский район, с. Егиндыбулак, ул. Мади, 10 тел/факс (72147) 91567</w:t>
            </w:r>
          </w:p>
        </w:tc>
      </w:tr>
      <w:tr>
        <w:trPr>
          <w:trHeight w:val="91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91.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Жанатоганского сельского округа"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100800, Карагандинская область, Каркаралинский район, с. Жанатоган, ул. Ушкын, 39 тел/факс (72146) 31760</w:t>
            </w:r>
          </w:p>
        </w:tc>
      </w:tr>
      <w:tr>
        <w:trPr>
          <w:trHeight w:val="91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92.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К.Аманжоловского сельского округа"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100800, Карагандинская область, Каркаралинский район, с. Талды, ул. К. Аманжолова, 2 тел/факс (72146) 37400</w:t>
            </w:r>
          </w:p>
        </w:tc>
      </w:tr>
      <w:tr>
        <w:trPr>
          <w:trHeight w:val="91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93.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Кайнарбулакского сельского округа"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100800, Карагандинская область, Каркаралинский район, с. Аппаз, ул. Сейлхан, 14 тел/факс (72146) 37258</w:t>
            </w:r>
          </w:p>
        </w:tc>
      </w:tr>
      <w:tr>
        <w:trPr>
          <w:trHeight w:val="91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94.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поселка Карагайлы"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100800, Карагандинская область, Каркаралинский район, п. Карагайлы, 20 квартал, 4 тел. (72146) 45480, факс 45001</w:t>
            </w:r>
          </w:p>
        </w:tc>
      </w:tr>
      <w:tr>
        <w:trPr>
          <w:trHeight w:val="91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95.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Каракольского сельского округа"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100800, Карагандинская область, Каркаралинский район, с. Каракол, ул. Студенческая, 13 тел/факс (72147) 91557</w:t>
            </w:r>
          </w:p>
        </w:tc>
      </w:tr>
      <w:tr>
        <w:trPr>
          <w:trHeight w:val="91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96.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учрежедние "Аппарат акима Каршигалинского сельского округа"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100800, Карагандинская область, Каркаралинский район, с. Коктас, ул. Гагарина, 30 тел/факс (72146) 33512</w:t>
            </w:r>
          </w:p>
        </w:tc>
      </w:tr>
      <w:tr>
        <w:trPr>
          <w:trHeight w:val="91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97.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Абайского сельского округа"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100800, Карагандинская область, Каркаралинский район, с. Абай, ул. Мендеке батыра, 8 тел/факс (72147) 51341</w:t>
            </w:r>
          </w:p>
        </w:tc>
      </w:tr>
      <w:tr>
        <w:trPr>
          <w:trHeight w:val="91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98.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Кояндинского аульного округа"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100800, Карагандинская область, Каркаралинский район, с. Коянды, ул. Советская, 5 тел/факс (72147) 58221</w:t>
            </w:r>
          </w:p>
        </w:tc>
      </w:tr>
      <w:tr>
        <w:trPr>
          <w:trHeight w:val="91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99.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Киргизского сельского округа"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100800, Карагандинская область, Каркаралинский район, с. Буркутты, ул. Тын, 8 тел/факс (72146) 34521</w:t>
            </w:r>
          </w:p>
        </w:tc>
      </w:tr>
      <w:tr>
        <w:trPr>
          <w:trHeight w:val="91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100.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Мадийского ального округа"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100800, Карагандинская область, Каркаралинский район, с. Мади, ул. Абишева, 3 тел/факс (72132) 54260</w:t>
            </w:r>
          </w:p>
        </w:tc>
      </w:tr>
      <w:tr>
        <w:trPr>
          <w:trHeight w:val="91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101.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М.Мамыраевского аульного округа"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100800, Карагандинская область, Каркаралинский район, с. М.Мамыраева, ул. Кабдикаримова, 12 тел/факс (72146) 33300</w:t>
            </w:r>
          </w:p>
        </w:tc>
      </w:tr>
      <w:tr>
        <w:trPr>
          <w:trHeight w:val="91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102.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Н. Абдировского сельского округа"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100800, Карагандинская область, Каркаралинский район, с. Н.Абдирова, ул. Машанова, 48 тел. (72146) 34232, факс 34304</w:t>
            </w:r>
          </w:p>
        </w:tc>
      </w:tr>
      <w:tr>
        <w:trPr>
          <w:trHeight w:val="91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103.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Н.Нурмаковского аульного округа"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100800, Карагандинская область, Каркаралинский район, с. Н.Нурмакова, ул. Елебекова, 6 тел/факс (72147) 55272</w:t>
            </w:r>
          </w:p>
        </w:tc>
      </w:tr>
      <w:tr>
        <w:trPr>
          <w:trHeight w:val="91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104.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Таттимбетского аульного округа"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100800, Карагандинская область, Каркаралинский район, с. Актасты, ул. Казыбек би, 37 тел/факс (72147) 53231</w:t>
            </w:r>
          </w:p>
        </w:tc>
      </w:tr>
      <w:tr>
        <w:trPr>
          <w:trHeight w:val="91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105.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Тегисшилдикского сельского округа"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100800, Карагандинская область, Каркаралинский район, с. Тегисшилдик тел/факс (72146) 32999</w:t>
            </w:r>
          </w:p>
        </w:tc>
      </w:tr>
      <w:tr>
        <w:trPr>
          <w:trHeight w:val="91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106.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Темиршинского сельского округа"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100800, Карагандинская область, Каркаралинский район, с. Татан, ул. Орталык, 6 тел/факс (72132) 36586</w:t>
            </w:r>
          </w:p>
        </w:tc>
      </w:tr>
      <w:tr>
        <w:trPr>
          <w:trHeight w:val="91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107.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Томарского сельского округа"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100800, Карагандинская область, Каркаралинский район, с. Томар, ул. Мади, 15 тел/факс (72132) 35223</w:t>
            </w:r>
          </w:p>
        </w:tc>
      </w:tr>
      <w:tr>
        <w:trPr>
          <w:trHeight w:val="91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108.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Угарского сельского округа"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100800, Карагандинская область, Каркаралинский район, с. Матак, ул. Казахстанская, 8 тел/факс (72146) 33732</w:t>
            </w:r>
          </w:p>
        </w:tc>
      </w:tr>
      <w:tr>
        <w:trPr>
          <w:trHeight w:val="91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109.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Шарыктинского сельского округа"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100800, Карагандинская область, Каркаралинский район, с. Теректы, ул. Шегебаева, 10 тел/факс (72147) 91430</w:t>
            </w:r>
          </w:p>
        </w:tc>
      </w:tr>
      <w:tr>
        <w:trPr>
          <w:trHeight w:val="91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110.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 Инталинского сельского округа"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100800, Карагандинская область, Каркаралинский район, с. Инталы, ул. Шілік, 13 тел/факс (72146) 35413</w:t>
            </w:r>
          </w:p>
        </w:tc>
      </w:tr>
      <w:tr>
        <w:trPr>
          <w:trHeight w:val="91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111.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Акмешитского сельского округа"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100900, Карагандинская область, Нуринский район, с. Акмешит тел. (72144) 22747</w:t>
            </w:r>
          </w:p>
        </w:tc>
      </w:tr>
      <w:tr>
        <w:trPr>
          <w:trHeight w:val="91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112.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Ахметского сельского округа"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100900, Карагандинская область, Нуринский район, с. Ахмет ауылы тел/факс (72144) 22308</w:t>
            </w:r>
          </w:p>
        </w:tc>
      </w:tr>
      <w:tr>
        <w:trPr>
          <w:trHeight w:val="91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113.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Байтуганского сельского округа"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100900, Карагандинская область, Нуринский район, с. Байтуган тел/факс (72144) 22792</w:t>
            </w:r>
          </w:p>
        </w:tc>
      </w:tr>
      <w:tr>
        <w:trPr>
          <w:trHeight w:val="91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114.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Балыктыкольского сельского округа"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100900, Карагандинская область, Нуринский район, с. Балыктыколь тел/факс (72144) 21659</w:t>
            </w:r>
          </w:p>
        </w:tc>
      </w:tr>
      <w:tr>
        <w:trPr>
          <w:trHeight w:val="91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115.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Жараспайского сельского округа"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100900, Карагандинская область, Нуринский район, с. Жараспай, тел/факс (72144) 32299</w:t>
            </w:r>
          </w:p>
        </w:tc>
      </w:tr>
      <w:tr>
        <w:trPr>
          <w:trHeight w:val="91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116.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Заречного сельского округа"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100900, Карагандинская область, Нуринский район, с. Заречное, тел/факс (72144) 39233</w:t>
            </w:r>
          </w:p>
        </w:tc>
      </w:tr>
      <w:tr>
        <w:trPr>
          <w:trHeight w:val="91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117.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Карима Мынбаевского сельского округа"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100900, Карагандинская область, Нуринский район, с. им. Карима Мынбаева тел/факс (72144) 22478</w:t>
            </w:r>
          </w:p>
        </w:tc>
      </w:tr>
      <w:tr>
        <w:trPr>
          <w:trHeight w:val="91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118.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Изендинского сельского округа"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100900, Карагандинская область, Нуринский район, с. Изенды тел/факс (72144) 43281</w:t>
            </w:r>
          </w:p>
        </w:tc>
      </w:tr>
      <w:tr>
        <w:trPr>
          <w:trHeight w:val="91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119.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Каройского сельского округа"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100900, Карагандинская область, Нуринский район, с. Карой тел/факс (72144) 47283</w:t>
            </w:r>
          </w:p>
        </w:tc>
      </w:tr>
      <w:tr>
        <w:trPr>
          <w:trHeight w:val="91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120.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Кертиндинского сельского округа"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100900, Карагандинская область, Нуринский район, с. Кертинды тел/факс (72144) 22272</w:t>
            </w:r>
          </w:p>
        </w:tc>
      </w:tr>
      <w:tr>
        <w:trPr>
          <w:trHeight w:val="91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121.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Кобетейского сельского округа"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100900, Карагандинская область, Нуринский район, с. Кобетей тел/факс (72144) 21412</w:t>
            </w:r>
          </w:p>
        </w:tc>
      </w:tr>
      <w:tr>
        <w:trPr>
          <w:trHeight w:val="91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122.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Куланотпеского сельского округа"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100900, Карагандинская область, Нуринский район, с. Куланотпес тел/факс (72144) 35210</w:t>
            </w:r>
          </w:p>
        </w:tc>
      </w:tr>
      <w:tr>
        <w:trPr>
          <w:trHeight w:val="91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123.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Майоровского сельского округа"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100900, Карагандинская область, Нуринский район, с. Майоровка тел/факс (72144) 37219</w:t>
            </w:r>
          </w:p>
        </w:tc>
      </w:tr>
      <w:tr>
        <w:trPr>
          <w:trHeight w:val="91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124.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Пржевальского сельского округа"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100900, Карагандинская область, Нуринский район, с. Пржевальское, тел/факс (72132)38210</w:t>
            </w:r>
          </w:p>
        </w:tc>
      </w:tr>
      <w:tr>
        <w:trPr>
          <w:trHeight w:val="91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125.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Тассуатского сельского округа"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100900, Карагандинская область, Нуринский район, с. Тассуат тел/факс (72144) 31216</w:t>
            </w:r>
          </w:p>
        </w:tc>
      </w:tr>
      <w:tr>
        <w:trPr>
          <w:trHeight w:val="91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126.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Шахтерского сельского округа"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100900, Карагандинская область, Нуринский район, с. Шахтерское тел/факс (72144) 42295</w:t>
            </w:r>
          </w:p>
        </w:tc>
      </w:tr>
      <w:tr>
        <w:trPr>
          <w:trHeight w:val="91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127.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Щербаковского сельского округа"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100900, Карагандинская область, Нуринский район, с. Щербаковское тел/факс (72144) 46218</w:t>
            </w:r>
          </w:p>
        </w:tc>
      </w:tr>
      <w:tr>
        <w:trPr>
          <w:trHeight w:val="91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128.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Баршинского сельского округа"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100900, Карагандинская область, Нуринский район, с. Баршино тел/факс (72132) 52102</w:t>
            </w:r>
          </w:p>
        </w:tc>
      </w:tr>
      <w:tr>
        <w:trPr>
          <w:trHeight w:val="91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129.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Жанбобекского сельского округа"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100900, Карагандинская область, Нуринский район, с. Жанбобек тел/факс (72132) 52110</w:t>
            </w:r>
          </w:p>
        </w:tc>
      </w:tr>
      <w:tr>
        <w:trPr>
          <w:trHeight w:val="91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130.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Куланутпеского сельского округа"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100900, Карагандинская область, Нуринский район, с. Куланутпес тел/факс (72132) 33617</w:t>
            </w:r>
          </w:p>
        </w:tc>
      </w:tr>
      <w:tr>
        <w:trPr>
          <w:trHeight w:val="91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131.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Соналинского сельского округа"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100900, Карагандинская область, Нуринский район, с. Соналы тел/факс (72132) 52129</w:t>
            </w:r>
          </w:p>
        </w:tc>
      </w:tr>
      <w:tr>
        <w:trPr>
          <w:trHeight w:val="91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132.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Талдысайского сельского округа"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100900, Карагандинская область, Нуринский район, с. Талдысай, тел/факс (72132) 52149</w:t>
            </w:r>
          </w:p>
        </w:tc>
      </w:tr>
      <w:tr>
        <w:trPr>
          <w:trHeight w:val="91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133.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Ткенектинского сельского округа"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100900, Карагандинская область, Нуринский район, с. Ткенекты тел/факс (72132) 54727</w:t>
            </w:r>
          </w:p>
        </w:tc>
      </w:tr>
      <w:tr>
        <w:trPr>
          <w:trHeight w:val="91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134.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поселка Шубарколь"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100900, Карагандинская область, Нуринский район, п. Шубарколь тел/факс (72132) 10110, 10155</w:t>
            </w:r>
          </w:p>
        </w:tc>
      </w:tr>
      <w:tr>
        <w:trPr>
          <w:trHeight w:val="91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135.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поселка Осакаровка"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101000, Карагандинская область, п. Осакаровка, ул. Литвиновская, 71 тел. (72149) 41491, факс 43030</w:t>
            </w:r>
          </w:p>
        </w:tc>
      </w:tr>
      <w:tr>
        <w:trPr>
          <w:trHeight w:val="91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136.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поселка Молодежный"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101000, Карагандинская область, п. Молодежный, ул. Абая, 13 тел. (72148) 21008, факс 21864</w:t>
            </w:r>
          </w:p>
        </w:tc>
      </w:tr>
      <w:tr>
        <w:trPr>
          <w:trHeight w:val="91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137.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Батпактинского сельского округа"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101000, Карагандинская область, Осакаровский район, с. Батпакты тел/факс (72149) 33735</w:t>
            </w:r>
          </w:p>
        </w:tc>
      </w:tr>
      <w:tr>
        <w:trPr>
          <w:trHeight w:val="91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138.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Сарыозекского сельского округа"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101000, Карагандинская область, Осакаровский район, с. Сарыозек тел/факс (72148) 25320</w:t>
            </w:r>
          </w:p>
        </w:tc>
      </w:tr>
      <w:tr>
        <w:trPr>
          <w:trHeight w:val="91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139.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Дальнееского сельского округа"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101000, Карагандинская область, Осакаровский район, с. Дальнее тел/факс (72148) 26396</w:t>
            </w:r>
          </w:p>
        </w:tc>
      </w:tr>
      <w:tr>
        <w:trPr>
          <w:trHeight w:val="91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140.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Звездного сельского округа"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101000, Карагандинская область, Осакаровский район, с. Звезда, тел/факс (72148) 25710</w:t>
            </w:r>
          </w:p>
        </w:tc>
      </w:tr>
      <w:tr>
        <w:trPr>
          <w:trHeight w:val="91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141.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Иртышского сельского округа"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101000, Карагандинская область, Осакаровский район, с. Иртышское тел/факс (72148) 27332</w:t>
            </w:r>
          </w:p>
        </w:tc>
      </w:tr>
      <w:tr>
        <w:trPr>
          <w:trHeight w:val="91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142.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Каратомарского сельского округа"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101000, Карагандинская область, Осакаровский район, с. Сенокосное тел/факс (72148) 39354</w:t>
            </w:r>
          </w:p>
        </w:tc>
      </w:tr>
      <w:tr>
        <w:trPr>
          <w:trHeight w:val="91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143.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Есильского сельского округа"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101000, Карагандинская область, Осакаровский район, с. Есиль тел/факс (72149) 35235</w:t>
            </w:r>
          </w:p>
        </w:tc>
      </w:tr>
      <w:tr>
        <w:trPr>
          <w:trHeight w:val="91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144.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Кундуздинского сельского округа"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101000, Карагандинская область, Осакаровский район, с. Шункырколь тел/факс (72149) 37435</w:t>
            </w:r>
          </w:p>
        </w:tc>
      </w:tr>
      <w:tr>
        <w:trPr>
          <w:trHeight w:val="91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145.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Мирного сельского округа"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101000, Карагандинская область, Осакаровский район, с. Мирное тел/факс (72148) 27140</w:t>
            </w:r>
          </w:p>
        </w:tc>
      </w:tr>
      <w:tr>
        <w:trPr>
          <w:trHeight w:val="91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146.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Маржанкульского сельского округа"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101000, Карагандинская область, Осакаровский район, с. Уызбай тел/факс (72149) 38331</w:t>
            </w:r>
          </w:p>
        </w:tc>
      </w:tr>
      <w:tr>
        <w:trPr>
          <w:trHeight w:val="91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147.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Николаевского сельского округа"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101000, Карагандинская область, Осакаровский район, с. Николаевка тел/факс (72149) 30235</w:t>
            </w:r>
          </w:p>
        </w:tc>
      </w:tr>
      <w:tr>
        <w:trPr>
          <w:trHeight w:val="91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148.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Озерного сельского округа"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101000, Карагандинская область, Осакаровский район, с. Озерное тел/факс (72149) 37235</w:t>
            </w:r>
          </w:p>
        </w:tc>
      </w:tr>
      <w:tr>
        <w:trPr>
          <w:trHeight w:val="91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149.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Карагайлинского сельского округа"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101000, Карагандинская область, Осакаровский район, с. Карагайлы тел/факс (72149) 36221</w:t>
            </w:r>
          </w:p>
        </w:tc>
      </w:tr>
      <w:tr>
        <w:trPr>
          <w:trHeight w:val="91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150.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Акбулакского сельского округа"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101000, Карагандинская область, Осакаровский район, с. Акбулак тел/факс (72148) 21409</w:t>
            </w:r>
          </w:p>
        </w:tc>
      </w:tr>
      <w:tr>
        <w:trPr>
          <w:trHeight w:val="91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151.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Пионерского сельского округа"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101000, Карагандинская область, Осакаровский район, с. Пионерское тел/факс (72149) 34235</w:t>
            </w:r>
          </w:p>
        </w:tc>
      </w:tr>
      <w:tr>
        <w:trPr>
          <w:trHeight w:val="91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152.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Родниковского сельского округа"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101000, Карагандинская область, Осакаровский район, с. Родниковское тел/факс (72148) 26145</w:t>
            </w:r>
          </w:p>
        </w:tc>
      </w:tr>
      <w:tr>
        <w:trPr>
          <w:trHeight w:val="91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153.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Садовского сельского округа"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101000, Карагандинская область, Осакаровский район, с. Садовое тел/факс (72149) 38235</w:t>
            </w:r>
          </w:p>
        </w:tc>
      </w:tr>
      <w:tr>
        <w:trPr>
          <w:trHeight w:val="91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154.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Сункарского сельского округа"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101000, Карагандинская область, Осакаровский район, с. Сункар тел/факс (72149) 38635</w:t>
            </w:r>
          </w:p>
        </w:tc>
      </w:tr>
      <w:tr>
        <w:trPr>
          <w:trHeight w:val="91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155.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Тельманского сельского округа"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101000, Карагандинская область, Осакаровский район, с. Тельманское, тел/факс (72148) 26541</w:t>
            </w:r>
          </w:p>
        </w:tc>
      </w:tr>
      <w:tr>
        <w:trPr>
          <w:trHeight w:val="91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156.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Трудового сельского округа"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101000, Карагандинская область, Осакаровский район, с. Трудовое тел/факс (72148) 25623</w:t>
            </w:r>
          </w:p>
        </w:tc>
      </w:tr>
      <w:tr>
        <w:trPr>
          <w:trHeight w:val="91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157.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Чапаевского сельского округа"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101000, Карагандинская область, Осакаровский район, с. Чапаево тел/факс (72149) 25623</w:t>
            </w:r>
          </w:p>
        </w:tc>
      </w:tr>
      <w:tr>
        <w:trPr>
          <w:trHeight w:val="91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158.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Шидертинского сельского округа"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101000, Карагандинская область, Осакаровский район, с. Шидерты тел/факс (72148) 25116</w:t>
            </w:r>
          </w:p>
        </w:tc>
      </w:tr>
      <w:tr>
        <w:trPr>
          <w:trHeight w:val="91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159.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Мибулакского сельского округа"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101501, Карагандинская область, Улытауский район, с. Мибулак, ул. Саркеева, 11 тел/факс (71034) 23682</w:t>
            </w:r>
          </w:p>
        </w:tc>
      </w:tr>
      <w:tr>
        <w:trPr>
          <w:trHeight w:val="91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160.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поселка Актас"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101502, Карагандинская область, Улытауский район, п. Актас тел/факс (710412) 20010</w:t>
            </w:r>
          </w:p>
        </w:tc>
      </w:tr>
      <w:tr>
        <w:trPr>
          <w:trHeight w:val="91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161.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Жангельдинского сельского округа"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101503, Карагандинская область, Улытауский район, с. Байконур тел/факс (71034) 23211, факс 23270</w:t>
            </w:r>
          </w:p>
        </w:tc>
      </w:tr>
      <w:tr>
        <w:trPr>
          <w:trHeight w:val="91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162.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Каракенгирского сельского округа"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101504, Карагандинская область, Улытауский район, с. Бозтумсык ул. Центральная, 1 тел/факс (71035) 24312</w:t>
            </w:r>
          </w:p>
        </w:tc>
      </w:tr>
      <w:tr>
        <w:trPr>
          <w:trHeight w:val="91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163.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Алгабаского сельского округа"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101505, Карагандинская область, Улытауский район, с. Алгабас тел/факс (710413) 24010</w:t>
            </w:r>
          </w:p>
        </w:tc>
      </w:tr>
      <w:tr>
        <w:trPr>
          <w:trHeight w:val="91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164.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Борсенгирского сельского округа"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101506, Карагандинская область, Улытауский район, с. Борсенгир ул. Казыбек би, 5 тел/факс (71034) 23578</w:t>
            </w:r>
          </w:p>
        </w:tc>
      </w:tr>
      <w:tr>
        <w:trPr>
          <w:trHeight w:val="91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165.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Егиндинского сельского округа"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101507, Карагандинская область, Улытауский район, с. Егинды тел/факс (710595) 23010</w:t>
            </w:r>
          </w:p>
        </w:tc>
      </w:tr>
      <w:tr>
        <w:trPr>
          <w:trHeight w:val="121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166.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поселка Жезды"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101508, Карагандинская область, Улытауский район, пос. Жезды ул. Куттымбетова, 37 тел/факс (71034) 21047, факс 21550</w:t>
            </w:r>
          </w:p>
        </w:tc>
      </w:tr>
      <w:tr>
        <w:trPr>
          <w:trHeight w:val="91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167.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Сарысуского сельского округа"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101509, Карагандинская область, Улытауский район, с. Сарысу, ул. Сатпаева, 17 тел/факс (71034) 23332, факс 23764</w:t>
            </w:r>
          </w:p>
        </w:tc>
      </w:tr>
      <w:tr>
        <w:trPr>
          <w:trHeight w:val="91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168.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поселка Карсакпай"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101510, Карагандинская область, Улытауский район, п. Карсакпай ул. Болман акына, 73 тел/факс (71034) 23142, факс 23182</w:t>
            </w:r>
          </w:p>
        </w:tc>
      </w:tr>
      <w:tr>
        <w:trPr>
          <w:trHeight w:val="91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169.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Коскольского сельского округа"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101511, Карагандинская область, Улытауский район, с. Косколь, ул. Сыздыкова, 14 тел/факс (710413) 21010</w:t>
            </w:r>
          </w:p>
        </w:tc>
      </w:tr>
      <w:tr>
        <w:trPr>
          <w:trHeight w:val="91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170.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Шенберского сельского округа"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101512, Карагандинская область, Улытауский район, с. Шенбер, ул. Школьная, 3 тел/факс (71041) 32010</w:t>
            </w:r>
          </w:p>
        </w:tc>
      </w:tr>
      <w:tr>
        <w:trPr>
          <w:trHeight w:val="91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171.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Амангельдинского сельского округа"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101511, Карагандинская область, Улытауский район, с. Сарлык, ул. Булкышева, 11 тел/факс (71035) 23133</w:t>
            </w:r>
          </w:p>
        </w:tc>
      </w:tr>
      <w:tr>
        <w:trPr>
          <w:trHeight w:val="91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172.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Терсакканского сельского округа"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101514, Карагандинская область, Улытауский район, с. Терсаккан, ул. Желдыадыр 14/1 тел/факс (71041) 23020</w:t>
            </w:r>
          </w:p>
        </w:tc>
      </w:tr>
      <w:tr>
        <w:trPr>
          <w:trHeight w:val="91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173.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Аксу-Аюлинского сельского округа"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101700, Карагандинская область, Шетский район, с. Аксу-Аюлы ул. Шортанбай, 26 тел/факс (71031) 21175</w:t>
            </w:r>
          </w:p>
        </w:tc>
      </w:tr>
      <w:tr>
        <w:trPr>
          <w:trHeight w:val="91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174.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поселка Агадырь"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101712, Карагандинская область, Шетский район, п. Агадырь ул. Тауелсиз Казахстан, 4 тел/факс (71033) 27683</w:t>
            </w:r>
          </w:p>
        </w:tc>
      </w:tr>
      <w:tr>
        <w:trPr>
          <w:trHeight w:val="91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175.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поселка Акжал"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101713, Карагандинская область, Шетский район, п. Акжал, ул. Абая, 5 тел (71031) 37105</w:t>
            </w:r>
          </w:p>
        </w:tc>
      </w:tr>
      <w:tr>
        <w:trPr>
          <w:trHeight w:val="91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176.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Акойского сельского округа"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101710, Карагандинская область, Шетский район, с. Акой, ул. Чепурченко, 19 тел/факс (71042) 35539</w:t>
            </w:r>
          </w:p>
        </w:tc>
      </w:tr>
      <w:tr>
        <w:trPr>
          <w:trHeight w:val="91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177.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Батыкского сельского округа"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101700, Карагандинская область, Шетский район, с. Батык, ул. И. Жансугурова, 87 тел. (71031) 363224, факс 21189</w:t>
            </w:r>
          </w:p>
        </w:tc>
      </w:tr>
      <w:tr>
        <w:trPr>
          <w:trHeight w:val="91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178.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Бурминского сельского округа"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101703, Карагандинская область, Шетский район, с. Бурма, ул. Центральная, 22 тел. (71042) 35334, факс 35321</w:t>
            </w:r>
          </w:p>
        </w:tc>
      </w:tr>
      <w:tr>
        <w:trPr>
          <w:trHeight w:val="91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179.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поселка Жарык"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101713, Карагандинская область, Шетский район, п. Жарык, ул. Байгозы батыр, 7 тел/факс (71031) 3424170</w:t>
            </w:r>
          </w:p>
        </w:tc>
      </w:tr>
      <w:tr>
        <w:trPr>
          <w:trHeight w:val="91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180.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Кеншокинского сельского округа"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101700, Карагандинская область, Шетский район, с. Кеншоки тел. (71031) 48121, факс 21192</w:t>
            </w:r>
          </w:p>
        </w:tc>
      </w:tr>
      <w:tr>
        <w:trPr>
          <w:trHeight w:val="91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181.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Коктенкольского сельского округа"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101720, Карагандинская область, Шетский район, с. Коктенколь ул. Коктенкольская, 6 тел/факс (71033) 26214</w:t>
            </w:r>
          </w:p>
        </w:tc>
      </w:tr>
      <w:tr>
        <w:trPr>
          <w:trHeight w:val="91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182.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Кзылтауского сельского округа"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101700, Карагандинская область, Шетский район, с. Кызылтау, ул. С.Сейфуллина, 9 тел/факс (71033) 23342</w:t>
            </w:r>
          </w:p>
        </w:tc>
      </w:tr>
      <w:tr>
        <w:trPr>
          <w:trHeight w:val="91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183.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поселка Мойынты"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101723, Карагандинская область, Шетский район, пос. Мойынты ул. Таныбай батыр, 14 тел/факс (71033) 24238</w:t>
            </w:r>
          </w:p>
        </w:tc>
      </w:tr>
      <w:tr>
        <w:trPr>
          <w:trHeight w:val="91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184.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Нураталдинского сельского округа"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101700, Карагандинская область, Шетский район, с. Нураталды, ул. Байзакова, 19 тел/факс (71031) 31586</w:t>
            </w:r>
          </w:p>
        </w:tc>
      </w:tr>
      <w:tr>
        <w:trPr>
          <w:trHeight w:val="91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185.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Успенского сельского округа"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101726, Карагандинская область, Шетский район, с. Успен, ул. Центральная, 1 тел/факс (71034) 38155</w:t>
            </w:r>
          </w:p>
        </w:tc>
      </w:tr>
      <w:tr>
        <w:trPr>
          <w:trHeight w:val="91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186.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Тагалинского сельского округа"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101710, Карагандинская область, Шетский район, с. Жумыскер ул. Т.Бигельдинова, 3 тел/факс (71033) 25430</w:t>
            </w:r>
          </w:p>
        </w:tc>
      </w:tr>
      <w:tr>
        <w:trPr>
          <w:trHeight w:val="91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187.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Талдинского сельского округа"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101700, Карагандинская область, Шетский район, с. Талды, ул. Д. Смаилова, 16 тел/факс (71031) 33346</w:t>
            </w:r>
          </w:p>
        </w:tc>
      </w:tr>
      <w:tr>
        <w:trPr>
          <w:trHeight w:val="91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188.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Нижне-Кайрактинского сельского округа"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101722, Карагандинская область, Шетский район, с. Нижний Кайракты ул. С. Ахметулы, 1/1 тел/факс (71033) 25309</w:t>
            </w:r>
          </w:p>
        </w:tc>
      </w:tr>
      <w:tr>
        <w:trPr>
          <w:trHeight w:val="91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189.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Унрекского сельского округа"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101700, Карагандинская область, Шетский район, с. Унрек тел/факс (71042) 32243</w:t>
            </w:r>
          </w:p>
        </w:tc>
      </w:tr>
      <w:tr>
        <w:trPr>
          <w:trHeight w:val="91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190.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Акшокинского сельского округа"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101700, Карагандинская область, Шетский район, с. Акшокы, тел/факс (71031) 21338, факс 21202</w:t>
            </w:r>
          </w:p>
        </w:tc>
      </w:tr>
      <w:tr>
        <w:trPr>
          <w:trHeight w:val="91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191.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Акшатауского сельского округа"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101714, Карагандинская область, Шетский район, с. Акшатау, ул. Нуржанова, 31 тел/факс (71033) 24590</w:t>
            </w:r>
          </w:p>
        </w:tc>
      </w:tr>
      <w:tr>
        <w:trPr>
          <w:trHeight w:val="91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192.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сельского округа Красная поляна"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101717, Карагандинская область, Шетский район, с. Красная поляна ул. Клубная, 11 тел/факс (71033) 24590</w:t>
            </w:r>
          </w:p>
        </w:tc>
      </w:tr>
      <w:tr>
        <w:trPr>
          <w:trHeight w:val="91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193.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Босагинского сельского округа"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101721, Карагандинская область, Шетский район, с. Босага, ул. Алтаева, 3 тел/факс (71031) 23746</w:t>
            </w:r>
          </w:p>
        </w:tc>
      </w:tr>
      <w:tr>
        <w:trPr>
          <w:trHeight w:val="91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194.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Ортауского сельского округа"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101714, Карагандинская область, Шетский район, с. Ортау тел/факс (71031) 23117</w:t>
            </w:r>
          </w:p>
        </w:tc>
      </w:tr>
      <w:tr>
        <w:trPr>
          <w:trHeight w:val="91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195.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Дарьийского сельского округа"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101714, Карагандинская область, Шетский район, с. Дарья тел/факс (71034) 24432</w:t>
            </w:r>
          </w:p>
        </w:tc>
      </w:tr>
    </w:tbl>
    <w:bookmarkStart w:name="z8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"Сведения о поголовье скота"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8"/>
        <w:gridCol w:w="2296"/>
        <w:gridCol w:w="2511"/>
        <w:gridCol w:w="2115"/>
      </w:tblGrid>
      <w:tr>
        <w:trPr>
          <w:trHeight w:val="450" w:hRule="atLeast"/>
        </w:trPr>
        <w:tc>
          <w:tcPr>
            <w:tcW w:w="6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 и доступности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Нормативное значение показателя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Целевое значение показателя в последующем году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 значение показателя в отчетном году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Своевременность</w:t>
            </w:r>
          </w:p>
        </w:tc>
      </w:tr>
      <w:tr>
        <w:trPr>
          <w:trHeight w:val="450" w:hRule="atLeast"/>
        </w:trPr>
        <w:tc>
          <w:tcPr>
            <w:tcW w:w="6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% (доля) случаев предоставления услуги в установленный срок с момента сдачи документа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 % (доля) потребителей, ожидавших получения услуги в очереди не более 40 минут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Качество</w:t>
            </w:r>
          </w:p>
        </w:tc>
      </w:tr>
      <w:tr>
        <w:trPr>
          <w:trHeight w:val="450" w:hRule="atLeast"/>
        </w:trPr>
        <w:tc>
          <w:tcPr>
            <w:tcW w:w="6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% (доля) потребителей, удовлетворенных качеством процесса предоставления услуги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 % (доля) случаев правильно оформленных документов должностным лицом (произведенных начислений, расчетов и т.д.)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Доступность</w:t>
            </w:r>
          </w:p>
        </w:tc>
      </w:tr>
      <w:tr>
        <w:trPr>
          <w:trHeight w:val="450" w:hRule="atLeast"/>
        </w:trPr>
        <w:tc>
          <w:tcPr>
            <w:tcW w:w="6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% (доля) потребителей, удовлетворенных качеством и информацией о порядке предоставления услуги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% (доля) случаев правильно заполненных потребителем документов и сданных с первого раза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3.3. % (доля) услуг информации, о которых доступно через Интернет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Процесс обжалования</w:t>
            </w:r>
          </w:p>
        </w:tc>
      </w:tr>
      <w:tr>
        <w:trPr>
          <w:trHeight w:val="450" w:hRule="atLeast"/>
        </w:trPr>
        <w:tc>
          <w:tcPr>
            <w:tcW w:w="6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% (доля) обоснованных жалоб к общему количеству обслуженных потребителей по данному виду услуг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 % (доля) обоснованных жалоб, рассмотренных и удовлетворенных в установленный срок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4.3. % (доля) потребителей, удовлетворенных существующим порядком обжалования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 % (доля) потребителей, удовлетворенных сроками обжалования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Вежливость</w:t>
            </w:r>
          </w:p>
        </w:tc>
      </w:tr>
      <w:tr>
        <w:trPr>
          <w:trHeight w:val="450" w:hRule="atLeast"/>
        </w:trPr>
        <w:tc>
          <w:tcPr>
            <w:tcW w:w="6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 % (доля) потребителей, удовлетворенных вежливостью персонала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"Сведения о поголовье скота"</w:t>
      </w:r>
    </w:p>
    <w:bookmarkEnd w:id="41"/>
    <w:bookmarkStart w:name="z8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Контактные данные и графики приема акимов городов и районов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76"/>
        <w:gridCol w:w="3547"/>
        <w:gridCol w:w="3080"/>
        <w:gridCol w:w="3577"/>
      </w:tblGrid>
      <w:tr>
        <w:trPr>
          <w:trHeight w:val="30" w:hRule="atLeast"/>
        </w:trPr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государственного органа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адрес, номера телефонов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Графики приема граждан руководителями и их заместителями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Веб-сайт, электронная почта</w:t>
            </w:r>
          </w:p>
        </w:tc>
      </w:tr>
      <w:tr>
        <w:trPr>
          <w:trHeight w:val="30" w:hRule="atLeast"/>
        </w:trPr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города Балхаш"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100300, Карагандинская область, г. Балхаш, ул. Уалиханова, 5 тел. (71036) 42648 факс (71036) 48511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Аким: еженедельно по вторникам, с 15.00 до 16.00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Заместитель: 2,4 четверг каждого месяца, с 16.00 до 18.00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Заместитель: 1,3 понедельник каждого месяца, с 16.00 до 18.00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Заместитель: 2,3 среда каждого месяца, с 16.00 до 18.00 часов.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www.balkhash.kz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orgkadrwork@mail.kz</w:t>
            </w:r>
          </w:p>
        </w:tc>
      </w:tr>
      <w:tr>
        <w:trPr>
          <w:trHeight w:val="30" w:hRule="atLeast"/>
        </w:trPr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города Жезказгана"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100600, Карагандинская область, г. Жезказган, площадь Алаша, 1 тел.(7102)736594, факс (7102) 736135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Аким: 2, 4 понедельник каждого месяца, с 18.00 до 20.00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Заместитель: еженедельно в понедельник, с 18.00 до 20.00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Заместители: еженедельно в среду, с 18.00 до 20.00 часов.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www.jezkazgan.kz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rukzhezap@rambler.ru</w:t>
            </w:r>
          </w:p>
        </w:tc>
      </w:tr>
      <w:tr>
        <w:trPr>
          <w:trHeight w:val="30" w:hRule="atLeast"/>
        </w:trPr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города Караганды"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100008, город Караганда, пр. Бухар Жырау, 16 тел. (87212) 420220, факс (87212) 419470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Аким: один раз в месяц, с 17.00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Заместитель: еженедельно во вторник, с 17.00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Заместитель: еженедельно в среду, с 17.00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Заместитель: еженедельно в понедельник, с 17.00 часов.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www.karaganda-akimat.kz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аkimat07@mail.ru</w:t>
            </w:r>
          </w:p>
        </w:tc>
      </w:tr>
      <w:tr>
        <w:trPr>
          <w:trHeight w:val="30" w:hRule="atLeast"/>
        </w:trPr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города Каражал"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100700, Карагандинская область, г. Каражал, ул. Абая, 9 тел. (71032) 26010, факс (71032) 26474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Аким: еженедельно в понедельник, с 15.00 до 16.30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Заместитель: еженедельно в среду, с 14.30 до 16.30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Заместитель: еженедельно в четверг, с 16.00 до 17.00 часов.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karajal_akimat@mail.ru</w:t>
            </w:r>
          </w:p>
        </w:tc>
      </w:tr>
      <w:tr>
        <w:trPr>
          <w:trHeight w:val="30" w:hRule="atLeast"/>
        </w:trPr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города Приозерск"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101100, Карагандинская область, г. Приозерск, ул. Пушкина, 7 тел. (71039) 52920, факс (71039) 54030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Аким: еженедельно в понедельник, с 17.00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Заместитель: еженедельно во вторник, с 17.00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Заместитель: еженедельно в среду, с 17.00 часов.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www.priozerck.kz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prio_org@krg.gov.kz</w:t>
            </w:r>
          </w:p>
        </w:tc>
      </w:tr>
      <w:tr>
        <w:trPr>
          <w:trHeight w:val="30" w:hRule="atLeast"/>
        </w:trPr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города Сарани"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101200, Карагандинская область, г. Сарань, ул. Джамбула, 67 тел. (72137) 25208, факс (72137) 26232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Аким: еженедельно в понедельник, с 16.00 до 18.00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Заместитель: еженедельно в понедельник, с 10.00 до 13.00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Заместитель: еженедельно во вторник, с 10.00 до 13.00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Заместитель: еженедельно в среду, с 10.00 до 13.00 часов.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www.saran.kz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sar_apparat@krg.gov.kz</w:t>
            </w:r>
          </w:p>
        </w:tc>
      </w:tr>
      <w:tr>
        <w:trPr>
          <w:trHeight w:val="30" w:hRule="atLeast"/>
        </w:trPr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города Сатпаев"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101301, Карагандинская область, г. Сатпаев, пр. Сатпаева, 108 тел. (71063) 33636, факс (71063) 34554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Аким: 2, 4 среда каждого месяца, с 18.00 до 20.00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Заместитель: еженедельно в четверг, с 18.00 до 20.00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Заместитель: еженедельно во вторник, с 18.00 до 20.00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Заместитель: 2, 4 понедельник каждого месяца, с 18.00 до 20.00 часов.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www.satpaev.kz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satpaevakim@mail.ru</w:t>
            </w:r>
          </w:p>
        </w:tc>
      </w:tr>
      <w:tr>
        <w:trPr>
          <w:trHeight w:val="30" w:hRule="atLeast"/>
        </w:trPr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города Темиртау"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101406, Карагандинская область, г. Темиртау, бульвар Независимости, 12 тел. (7213) 922603, факс (7213) 924680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Аким: еженедельно в понедельник, с 17.00 до 18.00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Заместитель: еженедельно в пятницу, с 17.00 до 18.00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Заместитель: еженедельно во вторник, с 15.00 до 16.00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Заместитель: еженедельно в четверг, с 16.00 до 17.00 часов.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www.akimat-temirtau.kz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akimat.temirtau@mail.ru</w:t>
            </w:r>
          </w:p>
        </w:tc>
      </w:tr>
      <w:tr>
        <w:trPr>
          <w:trHeight w:val="30" w:hRule="atLeast"/>
        </w:trPr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города Шахтинска"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101600, Карагандинская область, г. Шахтинск, пр. Абая, 50-а тел. (72156) 40844, факс (72156) 42767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Аким: еженедельно в понедельник, с 17.00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Заместитель: еженедельно в четверг, с 14.00 до 17.00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Заместитель: еженедельно во вторник, с 16.00 до 18.00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Заместитель: еженедельно в среду, с 14.00 до 17.00 часов.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www.shahtinsk.kz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sh_akimat@mail.kz</w:t>
            </w:r>
          </w:p>
        </w:tc>
      </w:tr>
      <w:tr>
        <w:trPr>
          <w:trHeight w:val="30" w:hRule="atLeast"/>
        </w:trPr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Абайского района"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100100, Карагандинская область, Абайский район, г. Абай, пр. Победы, 3 тел. (72131) 44800, факс (72131) 44226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Аким: 1, 3 понедельник каждого месяца, с 16.00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Заместители: еженедельно в среду, с 16.00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Заместитель: еженедельно во вторник, с 16.00 часов.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www.abay-akimat-karaganda.kz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abay_akimat@mail.ru</w:t>
            </w:r>
          </w:p>
        </w:tc>
      </w:tr>
      <w:tr>
        <w:trPr>
          <w:trHeight w:val="30" w:hRule="atLeast"/>
        </w:trPr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Актогайского района"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100200, Карагандинская область, Актогайский район, с. Актогай, пр. Бокейхана, 4 тел. (71037) 21233, факс (71037) 21474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Аким: 3 понедельник каждого месяца в селе Актогай, 1 неделя каждого месяца в поселках Сарышаган, Шашубай;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Заместитель: еженедельно в пятницу, с 15.00 до 17.00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Заместитель: еженедельно в среду, с 15.00 до 17.00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Заместитель: еженедельно во вторник, с 15.00 до 17.00 часов.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ergan_77@mail.ru</w:t>
            </w:r>
          </w:p>
        </w:tc>
      </w:tr>
      <w:tr>
        <w:trPr>
          <w:trHeight w:val="4485" w:hRule="atLeast"/>
        </w:trPr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Бухаржырауского района"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100400, Карагандинская область, Бухаржырауский район, п. Ботакара, ул. Абылай хана, 39 тел. (72154) 21460, факс (72154) 21118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Аким: еженедельно в четверг, с 16.00 до 18.00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Заместитель: еженедельно в четверг, с 14.00 до 18.00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Заместитель: еженедельно во вторник, с 14.00 до 18.00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Заместитель: еженедельно в пятницу, с 14.00 до 18.00 часов.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www.bukhar-zhirau.kz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bukharfarkhad@topmail.kz</w:t>
            </w:r>
          </w:p>
        </w:tc>
      </w:tr>
      <w:tr>
        <w:trPr>
          <w:trHeight w:val="4755" w:hRule="atLeast"/>
        </w:trPr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Жанааркинского района"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100500, Карагандинская область Жанааркинский район, ул. Тауелсиздик, 5 тел. (71030) 26101, факс (71030) 27651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Аким: 1 четверг каждого месяца, с 15.00 до 17.00 часов;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Заместитель: еженедельно в понедельник, с 15.00 до 18.00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еженедельно в среду, с 10.00 до 13.00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Заместитель: еженедельно в среду, с 15.00 до 18.00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еженедельно в пятницу, с 10.00 до 13.00 часов.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www.zhanaarka-akimat.kz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zhanaarka_akimat@mail.ru</w:t>
            </w:r>
          </w:p>
        </w:tc>
      </w:tr>
      <w:tr>
        <w:trPr>
          <w:trHeight w:val="30" w:hRule="atLeast"/>
        </w:trPr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Каркаралинского района"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100800, Карагандинская область, Каркаралинский район, г. Каркаралинск, ул. Т. Аубакирова, 23 тел.: (72146) 31366, факс: (72146) 31368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Аким: 2, 4 понедельник каждого месяца, с 17.00 до 19.00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Заместитель: 2, 4 вторник каждого месяца, с 17.00 до 19.00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Заместитель: 2, 4 среда каждого месяца, с 17.00 до 19.00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Заместитель: 2, 4 четверг каждого месяца, с 17.00 до 19.00 часов.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www.karkaraly.kz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karkar_orgotdel@mail.ru</w:t>
            </w:r>
          </w:p>
        </w:tc>
      </w:tr>
      <w:tr>
        <w:trPr>
          <w:trHeight w:val="30" w:hRule="atLeast"/>
        </w:trPr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Нуринского района"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100900, Карагандинская область, Нуринский район, п. Киевка, ул. Мынбаева, 44 тел. (72144) 22631, факс (72144) 21721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Аким: последний четверг каждого месяца, с 15.00 до 18.00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Заместитель: еженедельно в среду, с 10.00 до 13.00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Заместитель: еженедельно во вторник, с 10.00 до 18.00 часов.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www.nurinsk.kz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nura_org@krg.gov.kz</w:t>
            </w:r>
          </w:p>
        </w:tc>
      </w:tr>
      <w:tr>
        <w:trPr>
          <w:trHeight w:val="30" w:hRule="atLeast"/>
        </w:trPr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Осакаровского района"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101000, Карагандинская область, п. Осакаровка, ул. Новая, 33 тел. (72149) 41842, факс (72149) 43030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Аким: 2, 4 понедельник каждого месяца, с 15.00 до 18.00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Заместители: еженедельно в среду, с 14.00 до 18.00 часов.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www.osak_акимат.kz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оsak_izbirkom@mail.kz</w:t>
            </w:r>
          </w:p>
        </w:tc>
      </w:tr>
      <w:tr>
        <w:trPr>
          <w:trHeight w:val="30" w:hRule="atLeast"/>
        </w:trPr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Улытауского района"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101500, Карагандинская область, Улытауский район, с. Улытау, ул. Абая, 27 тел. (71035) 21240, факс (71035) 21451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Аким: еженедельно в четверг, с 16.00 до 18.00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Заместитель: еженедельно во вторник, с 10.00 до 13.00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еженедельно в пятницу, с 15.00 до 18.00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Заместитель: еженедельно в среду, с 15.00 до 18.00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еженедельно в пятницу, с 10.00 до 13.00 часов.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www.u1utau.kz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u1utau-akimat@mai1.ru</w:t>
            </w:r>
          </w:p>
        </w:tc>
      </w:tr>
      <w:tr>
        <w:trPr>
          <w:trHeight w:val="30" w:hRule="atLeast"/>
        </w:trPr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Шетского района"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101700, Карагандинская область, Шетский район, с. Аксу-Аюлы, ул. Шортанбай жырау, 24 тел (71031) 21417, факс (71031) 21490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Аким: 1, 4 понедельник каждого месяца, с 16.00 до 19.00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Заместитель: еженедельно во вторник, с 16.00 до 19.00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Заместитель: еженедельно в среду, с 16.00 до 19.00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Заместитель: еженедельно в четверг, с 16.00 до 19.00 часов.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www.shet-audany.kz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akimshet@mail.ru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