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450e" w14:textId="3114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Кордайского района Жамбылской области от 26 декабря 2008 года N 12-4. Зарегистрировано Управлением юстиции Кордайского района Жамбылской области 14 января 2009 года за N 71. Прекращено действие по истечении срока, на который решение было принято (письмо Департамента юстиции Жамбылской области от 11.03.2013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Департамента юстиции Жамбылской области от 11.03.2013 года № 2-2-17/388)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75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4 декабря 2008 года,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 местном государственном управлении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"Об областном бюджете на 2009 год" от 18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10-4 (зарегистрировано в Реестре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нормативных правовых актов за № 1716)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3878147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435349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3363727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3921968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-4554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4554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-39267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39267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39267 тысяч тенге.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Пункт 1 с изменениями, внесенными решениями Кордайского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районного маслихата от 19.02.2009 </w:t>
      </w:r>
      <w:r>
        <w:rPr>
          <w:rFonts w:ascii="Times New Roman"/>
          <w:b w:val="false"/>
          <w:i w:val="false"/>
          <w:color w:val="ff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27.04.2009 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04.08.2009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04.11.2009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30.11.2009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2009 год объем субвенции, передаваемый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бюджета в районный бюджет в сумме 3068945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в сумме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 развития с разделением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бюджетные программы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районных бюджетных программ,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подлежащих секвестру в процессе исполнения районного бюджета на 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объем поступлений в бюджет района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 сельскохозяйственного назначения на 2009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бюджетные программы каждого сельского округа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надбавку к должностным окладам в размере 25%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и работающим в сельской местности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 и организаций образования,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обеспечения, культуры и спорта,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вступает в силу со дня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в органах юстиции и вводится в действие с 1 января 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 Буларов                                 Т. Сугирбай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№ 12-4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1 в редакции решения Кордайского районного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маслихата от 30.11.2009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63"/>
        <w:gridCol w:w="563"/>
        <w:gridCol w:w="10253"/>
        <w:gridCol w:w="2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3878147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435349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248115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3363727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3363727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709"/>
        <w:gridCol w:w="688"/>
        <w:gridCol w:w="9716"/>
        <w:gridCol w:w="2187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3921968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232513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150599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2645341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179515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2355551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2296667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321669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292891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67043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242809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168494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168494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318163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259829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-4554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-39267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№ 12-4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2 в редакции решением Кордайского районного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маслихата от 27.04.2009 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развития с разделением на бюджетные</w:t>
      </w:r>
      <w:r>
        <w:br/>
      </w:r>
      <w:r>
        <w:rPr>
          <w:rFonts w:ascii="Times New Roman"/>
          <w:b/>
          <w:i w:val="false"/>
          <w:color w:val="000000"/>
        </w:rPr>
        <w:t>
программы на 2009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892"/>
        <w:gridCol w:w="853"/>
        <w:gridCol w:w="106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№ 12-4     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2009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№ 12-4     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 поступлений в бюджет района от продажи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 сельскохозяйственного назначения на 2009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738"/>
        <w:gridCol w:w="653"/>
        <w:gridCol w:w="717"/>
        <w:gridCol w:w="9073"/>
        <w:gridCol w:w="1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№ 12-4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5 в редакции решением Кордайского районного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маслихата от 04.11.2009 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сельского округа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3066"/>
        <w:gridCol w:w="3002"/>
        <w:gridCol w:w="2042"/>
        <w:gridCol w:w="2640"/>
        <w:gridCol w:w="2107"/>
      </w:tblGrid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акимов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"Функционирование аппарата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сельский округ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Аухаттинский сельский округ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Беткайнарский сельский округ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Какпатасский сельский округ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Каракемерский сельский округ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сельский округ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Касыкский сельский округ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Кененский сельский округ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сельский округ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Масанчинский сельский округ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Ногайбайский сельский округ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Отарский сельский округ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Сарыбулакский сельский округ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Сортобинский сельский округ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Степновский сельский округ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Сулуторский сельский округ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Улкен-Сулуторский сельский округ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150599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10395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3799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22488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3125"/>
        <w:gridCol w:w="2507"/>
        <w:gridCol w:w="2422"/>
        <w:gridCol w:w="2230"/>
        <w:gridCol w:w="2614"/>
      </w:tblGrid>
      <w:tr>
        <w:trPr>
          <w:trHeight w:val="435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акимов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сельский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Аухаттинский сельский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Беткайнарский сельский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Какпатасский сельский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Каракемерский сельский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сельский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Касыкский сельский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Кененский сельский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сельский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Масанчинский сельский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Ногайбайский сельский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Отарский сельский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Сарыбулакский ссельский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Сортобинский сельский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Степновский сельский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Сулуторский сельский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Улкен-Сулуторский сельский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3310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37970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10256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