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2fab" w14:textId="3e22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2008-2009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149. Зарегистрировано Департаментом юстиции Жамбылской области 06 июня 2008 года за N 1687. Утратило силу постановлением акимата Жамбылской области от 29 апреля 2009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Утратило силу - постановлением акимата Жамбылской области от 29.04.2009 № 158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на государственном языке)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 акимат Жамбылской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государственный образовательный заказ на подготовку специалистов с техническим и профессиональным, послесредним образованием на 2008-2009 учебный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акимата области разместить в установленном порядке государственный образовательный заказ в организациях технического и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28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юридическую силу с момента государственной регистрации в органах юстиции и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Аксакалова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 Б. Жексембин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N 149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 специалистов с техническим и професиональным, послесредним образованием на 2008-2009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13"/>
        <w:gridCol w:w="5213"/>
        <w:gridCol w:w="2053"/>
        <w:gridCol w:w="251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малого бизнеса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предприятия питания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Токарь-универсал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промышленного электрооборудования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электротехнических систем железной дороги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электрических сетей и электрооборудования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и вычислительных машин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швейного 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Портной-универсал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хлебобулочных изделий, владелец пекарни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столярно-плотнических и паркетных работ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 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сельскохозяйственного производства (фермер)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в сельском хозяйстве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 и аудит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 обучением на английском и турецком языках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с обучением на английском и турецком языках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месторождения полезных ископаемых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электрического и электромеханического 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 электрооборудования предприятий и гражданских зданий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обработки информации и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вычислительной техники и автоматизированных систем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производства пищевых продуктов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 эксплуатация зданий и сооружений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фермерского хозяйства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