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73db1" w14:textId="5d73d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оказания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27 марта 2008 года N 86. Зарегистрировано Департаментом юстиции Жамбылской области 08 мая 2008 года за номером 1683.Утратило силу Постановлением Акимата  Жамбылской области от 02 сентября 2010 года № 254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Акимата Жамбылской  области от 02.09.2010 № 254.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9-1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27 ноября 2000 года "Об административных процедурах" и во исполнение постановление Правительства Республики Казахстан от 30 июня 2007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558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типового стандарта оказания государственной услуги",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1. Утвердить согласно приложения стандарт оказания государственной услуги "Выдача справок о смерти".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области                         Б. Жексембин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марта 2008 г. N 86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</w:t>
      </w:r>
      <w:r>
        <w:br/>
      </w:r>
      <w:r>
        <w:rPr>
          <w:rFonts w:ascii="Times New Roman"/>
          <w:b/>
          <w:i w:val="false"/>
          <w:color w:val="000000"/>
        </w:rPr>
        <w:t xml:space="preserve">
оказания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 xml:space="preserve">
"Выдача справок о смерти"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 Общие положения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1. Данная государственная услуга определяет порядок выдачи врачебного свидетельства о смерти в медицинских организациях.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оказываемой государственной услуги не автоматизированая.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услуга осуществляется на основании приказа Министра здравоохранения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 xml:space="preserve">N 520 </w:t>
      </w:r>
      <w:r>
        <w:rPr>
          <w:rFonts w:ascii="Times New Roman"/>
          <w:b w:val="false"/>
          <w:i w:val="false"/>
          <w:color w:val="000000"/>
          <w:sz w:val="28"/>
        </w:rPr>
        <w:t xml:space="preserve">от 27 августа 2007 года "О введении медицинской документации, удостоверяющей случай рождения, смерти и перинатальной смерти" (зарегистрирован в реестре нормативных правовых актов Министерства юстиции Республики Казахстан N 4946 от 27 сентября 2007 года).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Государственная услуга оказывается в медицинских организациях Жамбылской области, предоставляющие врачебные свидетельства о смерти.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Формой завершения государственной услуги является выдача учетной формы первичной медицинской документации N 106/у-07 "Врачебное свидетельство о смерти".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Государственная услуга оказывается родственникам умершего или лицам, проживающим вместе с умершим, в случае отсутствия таковых органам внутренних дел, обнаружившим труп.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Сроки ограничений по времени при оказании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сроки оказания государственной услуги с момента сдачи потребителем документа для получения государственной услуги: в день обращения;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максимально допустимое время ожидания в очереди при сдаче документа формирования электронного запроса 20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максимально допустимое время ожидания в очереди при получении документов, как результат оказания государственной услуги 20 минут.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В подпункты 1) и 3) пункта 7 внесены изменения,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акимата Жамбылской области от 25 сентября 2008 года N 305; 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Государственная услуга оказывается бесплатно.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Полная информация о порядке оказания государственной услуги располагается на веб-сайте государственного учреждения "Департамента здравоохранения акимата Жамбылской области" по адресу: www.dzambulzdrav.kz, на стендах, информационных досках с образцами, размещенных в помещениях поликлиник, врачебных амбулатории, Центрах первичной медико-санитарной помощи, стационарах, подведомственных организациях департамента и центрах судебной медицины.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Государственная услуга оказывается ежедневно, за исключением субботы, воскресенья и праздничных дней с 9.00 часов до 18.00 часов, перерыв на обед: с 13.00 до 14.00 часов.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осуществляется без предварительной записи и ускоренного обслуживания.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Государственная услуга оказывается в медицинских организациях Жамбылской области, предоставляющих врачебные свидетельства о смерти, в которых имеются специализированные кабинеты, оснащенные стендами с информациями о порядке оказания государственной услуги, железными дверями </w:t>
      </w:r>
    </w:p>
    <w:bookmarkEnd w:id="14"/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Для получения государственной услуги предоставляются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документы, удостоверяющие их личность и личность умершего;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сотрудниками органов внутренних дел - служебное удостоверениие.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Бланки заявлений для получения государственной услуги не требуются.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Государственная услуга оказывается в кабинетах для выдачи справок в медицинских организациях, предоставляющих врачебные свидетельства о смерти (поликлиники, врачебные амбулатории, центры первичной медико-санитарной помощи, стационары, центр судебной медицины).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Документ, подтверждающий, что потребитель сдал все необходимые документы для получения государственной услуги, в котором, содержится дата получения потребителем государственной услуги, не предусмотрен.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Врачебное свидетельство о смерти выдается лечащим врачом умершего, дежурным врачом, заведующим отделением в котором умер больной, заместителем главного врача, патологоанатомом и судебно-медицинским экспертом при личном посещении потребителя. 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Врачебное свидетельство о смерти не оформляется заочно, без личной констатации медицинским работником факта смерти. </w:t>
      </w:r>
    </w:p>
    <w:bookmarkEnd w:id="21"/>
    <w:bookmarkStart w:name="z2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 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18. Государственное учреждение "Департамента здравоохранения акимата Жамбылской области" и его территориальные подразделения руководствуются принципами: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вежливость;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предоставления исчерпывающей и полной информации об оказываемой государственной услуге;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обеспечение защиты и конеденциальности информации о содержании документов потребителей;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обеспечения сохранности документов, которые потребитель не получил в установленные сроки. </w:t>
      </w:r>
    </w:p>
    <w:bookmarkEnd w:id="23"/>
    <w:bookmarkStart w:name="z2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 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Результаты оказания государственной услуги потребителям измеряются показателями качества и доступности в соответствии с приложением к настоящему стандарту. 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Целевые значения показателей качества и доступности государственных услуг, по которым оценивается работа государственного органа, учреждения или иных субъектов, оказывающих государственные услуги, ежегодно утверждаются специально созданными рабочими группами. </w:t>
      </w:r>
    </w:p>
    <w:bookmarkEnd w:id="26"/>
    <w:bookmarkStart w:name="z2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 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21. Порядок обжалования действия (бездействия) сотрудников медицинских организации разъясняет: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руководитель государственного учреждения "Департамент здравоохранения акимата Жамбылской области" телефон 433636, адрес: город Тараз, улица Желтоксан N 72;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руководители медицинских организаций Жамбылской области, предоставляющие врачебные свидетельства о смерти. 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Жалоба подается 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отдел лечебно-профилактической работы государственного учреждения "Департамент здравоохранения акимата Жамбылской области", кабинет N 9;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приемные руководителей медицинских организаций Жамбылской области, предоставляющих врачебные свидетельства о смерти. 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Принятая жалоба регистрируется в журнале учета обращений физических (юридических) лиц. Жалоба рассматривается в установленные законодательством сроки. </w:t>
      </w:r>
    </w:p>
    <w:bookmarkEnd w:id="30"/>
    <w:bookmarkStart w:name="z32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Контактная информация 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24. Контактные данные руководителя государственного органа, учреждения, его заместителей и вышестоящей организации: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Директор государственного учреждения "Департамент здравоохранения акимата Жамбылской области" город Тараз, улица Желтоксан N 72, телефон 433636, график работы с 9-00 до 19-00, перерыв с 13-00 до 15-00, приемный день граждан: четверг.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Заместители директора государственного учреждения "Департамент здравоохранения акимата Жамбылской области", адрес: город Тараз, улица Желтоксан N 72, телефон 430451, 430930, 433493, график работы с 9-00 до 19-00, перерыв с 13-00 до 15-00, приемный день граждан: вторник. 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Дополнительные виды информации вывешиваются на стендах медицинских организаций. 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стандарту оказания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 Значения показателей качества и доступности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27"/>
        <w:gridCol w:w="2354"/>
        <w:gridCol w:w="3016"/>
        <w:gridCol w:w="2283"/>
      </w:tblGrid>
      <w:tr>
        <w:trPr>
          <w:trHeight w:val="30" w:hRule="atLeast"/>
        </w:trPr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Показатели качества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 доступности 
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Нормативное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значение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показателя 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Целевое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значение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показателя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в последующем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году 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Текущее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значение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показателя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в отчетном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году 
</w:t>
            </w:r>
          </w:p>
        </w:tc>
      </w:tr>
      <w:tr>
        <w:trPr>
          <w:trHeight w:val="30" w:hRule="atLeast"/>
        </w:trPr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 Своевременность </w:t>
            </w:r>
          </w:p>
        </w:tc>
      </w:tr>
      <w:tr>
        <w:trPr>
          <w:trHeight w:val="450" w:hRule="atLeast"/>
        </w:trPr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% (доля) случаев предоставления услуги в установленный срок с момента сдачи документа 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450" w:hRule="atLeast"/>
        </w:trPr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% (доля) потребителей, ожидавших получения услуги в очереди не более 40 минут 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2. Качество </w:t>
            </w:r>
          </w:p>
        </w:tc>
      </w:tr>
      <w:tr>
        <w:trPr>
          <w:trHeight w:val="450" w:hRule="atLeast"/>
        </w:trPr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% (доля) потребителей, удовлетворенных качеством процесса предоставления услуги 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</w:t>
            </w:r>
          </w:p>
        </w:tc>
      </w:tr>
      <w:tr>
        <w:trPr>
          <w:trHeight w:val="450" w:hRule="atLeast"/>
        </w:trPr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% (доля) случаев правильно оформленных документов должностным лицом (произведенных начислений, расчетов и т.д.) 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 Доступность </w:t>
            </w:r>
          </w:p>
        </w:tc>
      </w:tr>
      <w:tr>
        <w:trPr>
          <w:trHeight w:val="450" w:hRule="atLeast"/>
        </w:trPr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% (доля) потребителей, удовлетворенных качеством и информацией о порядке предоставления услуги 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450" w:hRule="atLeast"/>
        </w:trPr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 % (доля) случаев правильно заполненных потребителем документов и сданных с первого раза 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</w:tr>
      <w:tr>
        <w:trPr>
          <w:trHeight w:val="450" w:hRule="atLeast"/>
        </w:trPr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 % (доля) услуг информации, о которых доступно через Интернет 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 Процесс обжалования </w:t>
            </w:r>
          </w:p>
        </w:tc>
      </w:tr>
      <w:tr>
        <w:trPr>
          <w:trHeight w:val="450" w:hRule="atLeast"/>
        </w:trPr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% (доля) обоснованных жалоб общему количеству обслуженных потребителей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данному виду услуг 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</w:tr>
      <w:tr>
        <w:trPr>
          <w:trHeight w:val="450" w:hRule="atLeast"/>
        </w:trPr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 % (доля) обоснованных жалоб, рассмотренных и удовлетворенных в установленный срок 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450" w:hRule="atLeast"/>
        </w:trPr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 % (доля) потребителей, удовлетворенных существующим порядком обжалования 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</w:tr>
      <w:tr>
        <w:trPr>
          <w:trHeight w:val="450" w:hRule="atLeast"/>
        </w:trPr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4.4. % (доля) потребителей, удовлетворенных сроками обжалования 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5. Вежливость </w:t>
            </w:r>
          </w:p>
        </w:tc>
      </w:tr>
      <w:tr>
        <w:trPr>
          <w:trHeight w:val="450" w:hRule="atLeast"/>
        </w:trPr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 % (доля) потребителей, удовлетворенных вежливостью персонала 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В строку 5.1. таблицы внесено изменение, постановлением акимата Жамбылской области </w:t>
      </w:r>
      <w:r>
        <w:rPr>
          <w:rFonts w:ascii="Times New Roman"/>
          <w:b w:val="false"/>
          <w:i w:val="false"/>
          <w:color w:val="ff0000"/>
          <w:sz w:val="28"/>
        </w:rPr>
        <w:t xml:space="preserve">№ 305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25 сентября 208 года.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