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f74c" w14:textId="1aaf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2008 года № 96. Зарегистрировано управлением юстиции Каргалинского района Актюбинской области 16 января 2009 года за № 3-6-76. Утратило силу решением маслихата Каргалинского района Актюбинской области от 21 апреля 2010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Каргалинского района Актюбинской области от 21.04.2010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подпункт 1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 и в целях реализации решения двенадцатой очередной сессии областного маслихата от 10 декабря 2008 года № 125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- 1 632 388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250 275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15 708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1 336 888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1 637 472,1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6 510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-11 594,1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11 594,1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Каргалинского района Актюбинской области от 18.02.2009 года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22.07.2009 года </w:t>
      </w:r>
      <w:r>
        <w:rPr>
          <w:rFonts w:ascii="Times New Roman"/>
          <w:b w:val="false"/>
          <w:i w:val="false"/>
          <w:color w:val="ff0000"/>
          <w:sz w:val="28"/>
        </w:rPr>
        <w:t>№ 147,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22.10.2009 </w:t>
      </w:r>
      <w:r>
        <w:rPr>
          <w:rFonts w:ascii="Times New Roman"/>
          <w:b w:val="false"/>
          <w:i w:val="false"/>
          <w:color w:val="ff0000"/>
          <w:sz w:val="28"/>
        </w:rPr>
        <w:t>N 160,</w:t>
      </w:r>
      <w:r>
        <w:rPr>
          <w:rFonts w:ascii="Times New Roman"/>
          <w:b w:val="false"/>
          <w:i w:val="false"/>
          <w:color w:val="ff0000"/>
          <w:sz w:val="28"/>
        </w:rPr>
        <w:t xml:space="preserve">2009.11.26 </w:t>
      </w:r>
      <w:r>
        <w:rPr>
          <w:rFonts w:ascii="Times New Roman"/>
          <w:b w:val="false"/>
          <w:i w:val="false"/>
          <w:color w:val="ff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санкций,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установлено с 1 января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13 470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1 273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 - 13 470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июля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13 717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– 1 296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выплат – 13 717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внесены дополнения в соответствии с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"Об областном бюджете на 2009 год" предусмотрена на 2009 год субвенция, передаваемая из областного бюджета в районный бюджет в сумме 897 522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из малообеспеченных семей – 3 300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 Учесть в районном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108978,0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занятости населения – 96 400,0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расширение программы социальных рабочих мест и молодежной практики – 12 578,0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дополнен пунктом 6-1 в соответствии с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на 2005-2010 годы в сумме 20 092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лингафонных и мультимедийных кабинетов в государственных учреждениях начального, основного среднего и общего среднего образования – 5 541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системы интерактивного обучения в государственной системе начального, основного среднего и общего среднего образования – 6 357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 решением Маслихата Каргалинского района Актюбинской области от 18 февраля 2009 года № </w:t>
      </w:r>
      <w:r>
        <w:rPr>
          <w:rFonts w:ascii="Times New Roman"/>
          <w:b w:val="false"/>
          <w:i w:val="false"/>
          <w:color w:val="ff0000"/>
          <w:sz w:val="28"/>
        </w:rPr>
        <w:t>115,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2009.11.26 </w:t>
      </w:r>
      <w:r>
        <w:rPr>
          <w:rFonts w:ascii="Times New Roman"/>
          <w:b w:val="false"/>
          <w:i w:val="false"/>
          <w:color w:val="ff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социальной сферы сельских населенных пунктов – 4 354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22.07.2009 года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и укрепление социальной инфраструктуры села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 на 2004-2010 годы в сумме 228 753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объектов водоснабжения аульных (сельских) населенных пунктов – 228 753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на 2008-2010 годы в сумме 19 781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(или) приобретение жилья государственного коммунального жилищного фонда - 19 781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Маслихата Каргалинского района Актюбинской области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Каргалинского района Актюбинской области от 18 февраля 2009 года № </w:t>
      </w:r>
      <w:r>
        <w:rPr>
          <w:rFonts w:ascii="Times New Roman"/>
          <w:b w:val="false"/>
          <w:i w:val="false"/>
          <w:color w:val="ff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года),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2009 год в сумме 1 118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22.10.2009 </w:t>
      </w:r>
      <w:r>
        <w:rPr>
          <w:rFonts w:ascii="Times New Roman"/>
          <w:b w:val="false"/>
          <w:i w:val="false"/>
          <w:color w:val="ff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11-1. Учесть в районном бюджете на 2009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автобусов для школ района – 11 511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административного здания – 20 000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системы канализации с.Бадамша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горячего питания для учащихся 1-4 классов в общеобразовательных школах района – 3 635,0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государственного коммунального жилищного фонда –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 сметной документации для строительства административного здания районного акимата –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дополнен пунктом 11-1 решением Маслихата Каргалинского района Актюбинской области от 18 февраля 2009 года № </w:t>
      </w:r>
      <w:r>
        <w:rPr>
          <w:rFonts w:ascii="Times New Roman"/>
          <w:b w:val="false"/>
          <w:i w:val="false"/>
          <w:color w:val="ff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11-1 внесены изменения и дополнения в соответствии с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22.07.2009 года </w:t>
      </w:r>
      <w:r>
        <w:rPr>
          <w:rFonts w:ascii="Times New Roman"/>
          <w:b w:val="false"/>
          <w:i w:val="false"/>
          <w:color w:val="ff0000"/>
          <w:sz w:val="28"/>
        </w:rPr>
        <w:t>№ 147,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22.10.2009 </w:t>
      </w:r>
      <w:r>
        <w:rPr>
          <w:rFonts w:ascii="Times New Roman"/>
          <w:b w:val="false"/>
          <w:i w:val="false"/>
          <w:color w:val="ff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1 января 2009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11-2. Учесть, что в районном бюджете на 2009 год предусмотрены поступления трансфертов из областного бюджета на реализацию стратегии региональной занятости и переподготовки кадров в сумме 5 759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занятости населения в сумме 5 759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дополнен пунктом 11-2 в соответствии с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11-3 Учесть, что в районном бюджете на 2009 год предусмотрены средства на реализацию стратегии региональной занятости и переподготовки кадров в сумме 7 541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занятости населения в сумме 7 541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дополнен пунктом 11-3 в соответствии с решением маслихата Каргалинского района Актюбинской области от 24.04.2009 года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районного бюджета, не подлежащих секвестру в процессе исполнения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перечень бюджетных программ аульных (сельских) округов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вступает в силу со дня государственной регистрации в управлении юстиции Каргалинского района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Қ.Ізтілеу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2008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Каргалинского района Актюбинской области 2009.11.26 </w:t>
      </w:r>
      <w:r>
        <w:rPr>
          <w:rFonts w:ascii="Times New Roman"/>
          <w:b w:val="false"/>
          <w:i w:val="false"/>
          <w:color w:val="ff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72"/>
        <w:gridCol w:w="736"/>
        <w:gridCol w:w="20"/>
        <w:gridCol w:w="1029"/>
        <w:gridCol w:w="6"/>
        <w:gridCol w:w="1213"/>
        <w:gridCol w:w="5096"/>
        <w:gridCol w:w="4"/>
        <w:gridCol w:w="2"/>
        <w:gridCol w:w="307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,аулах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2008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Каргалинского районного бюджета на 2009 год с разделением на бюджетные программы, направленные на реализацию бюджетных инвестиционных проект (программ) и формирование или увеличение уставного капитала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маслихата Каргалинского района Актюбинской области от 22.07.2009 года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80"/>
        <w:gridCol w:w="1816"/>
        <w:gridCol w:w="1816"/>
        <w:gridCol w:w="61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2008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Каргалинского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328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2008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Каргалинского района Актюбинской области 22.10.2009 года </w:t>
      </w:r>
      <w:r>
        <w:rPr>
          <w:rFonts w:ascii="Times New Roman"/>
          <w:b w:val="false"/>
          <w:i w:val="false"/>
          <w:color w:val="ff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624"/>
        <w:gridCol w:w="2425"/>
        <w:gridCol w:w="1603"/>
        <w:gridCol w:w="2369"/>
        <w:gridCol w:w="160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аппарата акима райрна в городе, города районного значения,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786"/>
        <w:gridCol w:w="1786"/>
        <w:gridCol w:w="4039"/>
        <w:gridCol w:w="1787"/>
        <w:gridCol w:w="215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