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2db7" w14:textId="3712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Кузнецовск Мугалжарского района в село Колденен Темир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18 июня 2008 года № 214 и решение маслихата Актюбинской области от 18 июня 2008 года № 96. Зарегистрировано Департаментом юстиции Актюбинской области 15 июля 2008 года № 3260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 предложений Мугалжарского районного маслихата и акимата, областной ономастической комиссии </w:t>
      </w:r>
      <w:r>
        <w:rPr>
          <w:rFonts w:ascii="Times New Roman"/>
          <w:b/>
          <w:i w:val="false"/>
          <w:color w:val="000000"/>
          <w:sz w:val="28"/>
        </w:rPr>
        <w:t>акимат области ПОС</w:t>
      </w:r>
      <w:r>
        <w:rPr>
          <w:rFonts w:ascii="Times New Roman"/>
          <w:b/>
          <w:i w:val="false"/>
          <w:color w:val="000000"/>
          <w:sz w:val="28"/>
        </w:rPr>
        <w:t xml:space="preserve">ТАНОВЛЯЕТ и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Кузнецовск Мугалжарского района в село Колденен Темир.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4"/>
        <w:gridCol w:w="5216"/>
      </w:tblGrid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САГИНДИКОВ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