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84637" w14:textId="cb846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полос на реке Илек в административных границах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 апреля 2008 года N 88. Зарегистрировано Департаментом юстиции Актюбинской области 23 апреля 2008 года N 3248.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(зарегистрированный в Реестре государственной регистрации нормативных правовых актов за № 11838)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Актюбинской области от 31.12.2015 </w:t>
      </w:r>
      <w:r>
        <w:rPr>
          <w:rFonts w:ascii="Times New Roman"/>
          <w:b w:val="false"/>
          <w:i w:val="false"/>
          <w:color w:val="000000"/>
          <w:sz w:val="28"/>
        </w:rPr>
        <w:t>№ 485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водоохранные зоны и полосы реки Илек в административных границах города Актобе согласно прилагаемой схеме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Актюбинской области от 13.09.2011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"Управление природных ресурсов и регулирования природопользования Актюбинской области" передать проектную документацию акимату города Актобе для внесения изменений в земельно-учетную документацию и разработки мероприятий по предотвращению загрязнения и засорения реки Илек.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постановлениями акимата Актюбинской области от 13.09.2011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30.04.2013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Руководителям предприятий, организаций и хозяйств независимо от их форм собственности, а также гражданам в пользовании которых находятся земельные наделы, расположенные в пределах водоохранных зон и полос реки Илек, рекомендовать: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содержание водоохранных зон и полос в надлежащем санитарном состоянии;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соблюдать режим хозяйственного использования водоохранных зон и полос на реке Илек в административных границах города Актобе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постановлением акимата Актюбинской области от 13.09.2011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Отвод и использование территории в пределах установленных водоохранных зон и полос реки Илек производить в установленном порядке по согласованию с уполномоченным органом в области использования и охраны водного фонда и другими уполномоченными органами, при условии соблюдения режима ограниченного хозяйственного пользования, исключающего возможность загрязнения и истощения реки Илек.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Данное постановление вводится в действие по истечении 10 календарных дней со дня его первого официального опубликования.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данного постановления возложить на заместителя акима области Кемалову Р.К.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постановления акимата Актюбинской области от 30.04.2013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области от 1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года № 88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РЦПИ: см. бумажный вариант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2008 года № 88</w:t>
            </w:r>
          </w:p>
        </w:tc>
      </w:tr>
    </w:tbl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 и полос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2 в соответствии с постановлением акимата Актюбинской области от 13.09.2011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постановления акимата Актюбинской области от 18.10.2024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полос запрещаются: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рыбоводных объектов, связанных с размещением и обслуживанием рыбоводных хозяйств и коммуникаций к ним,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данного подпункта применяются с учетом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запрещаются: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водоохраной зоне допускается применение мало- и среднетоксичных нестойких пестицидов.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