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83805" w14:textId="e9838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села Петровка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Петровского сельского округа Шортандынского района Акмолинской области от 15 апреля 2008 года N 06. Зарегистрировано управлением юстиции Шортандынского района Акмолинской области 23 апреля 2008 года N 1-18-54.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2 статьи 35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года, пунктом 4) статьи 14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административно-территориальном устройстве Республики Казахстан" от 8 декабря 1993 года, протокола схода граждан села Петровка от 19 апреля 2007 года и решением комиссии по языковой политике и ономастике Шортандинского района от 3 июля 2007 года № 4, аким Петровского сельского округа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с изменением, внесенным решением акима Петровского сельского округа Шортандинского района Акмолинской области от 23.07.2015 </w:t>
      </w:r>
      <w:r>
        <w:rPr>
          <w:rFonts w:ascii="Times New Roman"/>
          <w:b w:val="false"/>
          <w:i w:val="false"/>
          <w:color w:val="000000"/>
          <w:sz w:val="28"/>
        </w:rPr>
        <w:t>№ 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улицы села Петровка: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Ленина - на улицу Джамбула;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Калинина - на улицу Курмангазы;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Куйбышева - на улицу Мусрепова;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Горького - на улицу Толе би;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70 лет Октября - на улицу Желтоксан№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Управлении юстиции Шортандинского района и 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Петровского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сельского округа                           В.Игнатов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культуры и языков"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Шортандинского района                      Т.Бартош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