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526a9" w14:textId="b4526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Жаксынского района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24 декабря 2008 года № С15-5. Зарегистрировано Управлением юстиции Жаксынского района Акмолинской области 6 января 2009 года № 1-13-82. Утратило силу - решением Жаксынского районного маслихата Акмолинской области от 4 февраля 2010 года № с-24-5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- решением Жаксынского районного маслихата Акмолинской области от 04.02.2010 № с-24-5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апреля 2004 года,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местном  государственном управлении в Республике Казахстан от 23 января 2001 года» Жаксынский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Утвердить бюджет района на 2009 год согласно приложению 1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доходы – 1793048,1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налоговым поступлениям – 240684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неналоговым поступлениям – 5966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поступлениям от продажи основного капитала – 3234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поступлениям трансфертов – 1543164,1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затраты – 1784824,8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чистое бюджетное кредитование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сальдо по операциям с финансовыми активами – 22150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приобретение финансовых активови – 22150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поступления от продажи финансовых активов государства – 0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5) дефицит (профицит) бюджета – -13926,7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6) финансирование дефицита (использование профицита) бюджета –  13926,7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1 с изменениями, внесенными </w:t>
      </w:r>
      <w:r>
        <w:rPr>
          <w:rFonts w:ascii="Times New Roman"/>
          <w:b w:val="false"/>
          <w:i/>
          <w:color w:val="800000"/>
          <w:sz w:val="28"/>
        </w:rPr>
        <w:t>решениями</w:t>
      </w:r>
      <w:r>
        <w:rPr>
          <w:rFonts w:ascii="Times New Roman"/>
          <w:b w:val="false"/>
          <w:i/>
          <w:color w:val="800000"/>
          <w:sz w:val="28"/>
        </w:rPr>
        <w:t xml:space="preserve"> Жаксынского районного маслихата Акмолинской области от 07.04.2009 </w:t>
      </w:r>
      <w:r>
        <w:rPr>
          <w:rFonts w:ascii="Times New Roman"/>
          <w:b w:val="false"/>
          <w:i w:val="false"/>
          <w:color w:val="000000"/>
          <w:sz w:val="28"/>
        </w:rPr>
        <w:t>№ ВС-18-3</w:t>
      </w:r>
      <w:r>
        <w:rPr>
          <w:rFonts w:ascii="Times New Roman"/>
          <w:b w:val="false"/>
          <w:i/>
          <w:color w:val="800000"/>
          <w:sz w:val="28"/>
        </w:rPr>
        <w:t xml:space="preserve">, от 23.04.2009 </w:t>
      </w:r>
      <w:r>
        <w:rPr>
          <w:rFonts w:ascii="Times New Roman"/>
          <w:b w:val="false"/>
          <w:i w:val="false"/>
          <w:color w:val="000000"/>
          <w:sz w:val="28"/>
        </w:rPr>
        <w:t>№ С-19-3</w:t>
      </w:r>
      <w:r>
        <w:rPr>
          <w:rFonts w:ascii="Times New Roman"/>
          <w:b w:val="false"/>
          <w:i/>
          <w:color w:val="800000"/>
          <w:sz w:val="28"/>
        </w:rPr>
        <w:t xml:space="preserve">, 17.07.2009 </w:t>
      </w:r>
      <w:r>
        <w:rPr>
          <w:rFonts w:ascii="Times New Roman"/>
          <w:b w:val="false"/>
          <w:i w:val="false"/>
          <w:color w:val="000000"/>
          <w:sz w:val="28"/>
        </w:rPr>
        <w:t>№ С-20-3</w:t>
      </w:r>
      <w:r>
        <w:rPr>
          <w:rFonts w:ascii="Times New Roman"/>
          <w:b w:val="false"/>
          <w:i/>
          <w:color w:val="800000"/>
          <w:sz w:val="28"/>
        </w:rPr>
        <w:t xml:space="preserve">, 27.10.2009 </w:t>
      </w:r>
      <w:r>
        <w:rPr>
          <w:rFonts w:ascii="Times New Roman"/>
          <w:b w:val="false"/>
          <w:i w:val="false"/>
          <w:color w:val="000000"/>
          <w:sz w:val="28"/>
        </w:rPr>
        <w:t>№ ВС-21-2</w:t>
      </w:r>
      <w:r>
        <w:rPr>
          <w:rFonts w:ascii="Times New Roman"/>
          <w:b w:val="false"/>
          <w:i/>
          <w:color w:val="800000"/>
          <w:sz w:val="28"/>
        </w:rPr>
        <w:t xml:space="preserve">, 07.12.2009 </w:t>
      </w:r>
      <w:r>
        <w:rPr>
          <w:rFonts w:ascii="Times New Roman"/>
          <w:b w:val="false"/>
          <w:i w:val="false"/>
          <w:color w:val="000000"/>
          <w:sz w:val="28"/>
        </w:rPr>
        <w:t>№ ВС-22-2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Утвердить доходы бюджета района за счет следующих источников: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налоговых поступлений, в том числе;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индивидуального подоходного налога с доходов, не облагаемых у источника выплаты;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социального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налога на имущество юридических лиц и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налога на имущество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земельного налога с физических лиц на земли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земельного налога на земли промышленности, транспорта, связи, обороны и иного несельскохозяйственного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земельного налога с юридических лиц, индивидуальных предпринимателей, частных нотариусов и адвокатов на земли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налога на транспортные средства с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налога на транспортные средства с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единого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акцизов;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платы за пользование земельными участками;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сбора за государственную регистрацию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лицензионного сбора за право занятия  отдельными видами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сбора за государственную регистрацию юридических лиц и учетную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регистрацию филиалов и представительств, а также их перерегистрацию;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сбора за государственную регистрацию залога движимого имущества и ипотеки судна или строящегося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сбора за государственную регистрацию транспортных средств, а также их перерегистрацию;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сбора за государственную регистрацию прав на недвижимое имущество и сделок с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платы за размещение наружной (визуальной) рекламы в полосе отвода автомобильных дорог общего пользования местного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значения и в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государственной пошлины;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неналоговых поступлений,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поступлений части чистого дохода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исключен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доходов от аренды имущества, находящегося в коммунальной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исключен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административных штрафов, пени, санкций, взысканий налагаемых   местными государственными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 возврата неиспользованных средств, ранее полученных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других неналоговых поступлений в местный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поступлений от  продажи основного капитала: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поступлений от продажи  земельных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исключен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поступлений трансфертов,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целевых  текущих трансфертов;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целевых трансфертов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субвенций.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2 с изменениями, внесенными решениями Жаксынского районного маслихата Акмолинской области от 27.10.2009 </w:t>
      </w:r>
      <w:r>
        <w:rPr>
          <w:rFonts w:ascii="Times New Roman"/>
          <w:b w:val="false"/>
          <w:i w:val="false"/>
          <w:color w:val="000000"/>
          <w:sz w:val="28"/>
        </w:rPr>
        <w:t>№ ВС-21-2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Учесть, что в бюджете района на 2009 год предусмотрены  трансферты из областного бюджета, в том числе субвенция в сумме  936688 тысяч тенге и целевые трансферты в сумме 606476,1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3 с изменениями, внесенными </w:t>
      </w:r>
      <w:r>
        <w:rPr>
          <w:rFonts w:ascii="Times New Roman"/>
          <w:b w:val="false"/>
          <w:i/>
          <w:color w:val="800000"/>
          <w:sz w:val="28"/>
        </w:rPr>
        <w:t>решениями</w:t>
      </w:r>
      <w:r>
        <w:rPr>
          <w:rFonts w:ascii="Times New Roman"/>
          <w:b w:val="false"/>
          <w:i/>
          <w:color w:val="800000"/>
          <w:sz w:val="28"/>
        </w:rPr>
        <w:t xml:space="preserve"> Жаксынского районного маслихата Акмолинской области от 07.04.2009 </w:t>
      </w:r>
      <w:r>
        <w:rPr>
          <w:rFonts w:ascii="Times New Roman"/>
          <w:b w:val="false"/>
          <w:i w:val="false"/>
          <w:color w:val="000000"/>
          <w:sz w:val="28"/>
        </w:rPr>
        <w:t>№ ВС-18-3</w:t>
      </w:r>
      <w:r>
        <w:rPr>
          <w:rFonts w:ascii="Times New Roman"/>
          <w:b w:val="false"/>
          <w:i/>
          <w:color w:val="800000"/>
          <w:sz w:val="28"/>
        </w:rPr>
        <w:t xml:space="preserve">, от 23.04.2009 </w:t>
      </w:r>
      <w:r>
        <w:rPr>
          <w:rFonts w:ascii="Times New Roman"/>
          <w:b w:val="false"/>
          <w:i w:val="false"/>
          <w:color w:val="000000"/>
          <w:sz w:val="28"/>
        </w:rPr>
        <w:t>№ С-19-3</w:t>
      </w:r>
      <w:r>
        <w:rPr>
          <w:rFonts w:ascii="Times New Roman"/>
          <w:b w:val="false"/>
          <w:i/>
          <w:color w:val="800000"/>
          <w:sz w:val="28"/>
        </w:rPr>
        <w:t xml:space="preserve">, 17.07.2009 </w:t>
      </w:r>
      <w:r>
        <w:rPr>
          <w:rFonts w:ascii="Times New Roman"/>
          <w:b w:val="false"/>
          <w:i w:val="false"/>
          <w:color w:val="000000"/>
          <w:sz w:val="28"/>
        </w:rPr>
        <w:t>№ С-20-3</w:t>
      </w:r>
      <w:r>
        <w:rPr>
          <w:rFonts w:ascii="Times New Roman"/>
          <w:b w:val="false"/>
          <w:i/>
          <w:color w:val="800000"/>
          <w:sz w:val="28"/>
        </w:rPr>
        <w:t xml:space="preserve">, </w:t>
      </w:r>
      <w:r>
        <w:rPr>
          <w:rFonts w:ascii="Times New Roman"/>
          <w:b w:val="false"/>
          <w:i/>
          <w:color w:val="800000"/>
          <w:sz w:val="28"/>
        </w:rPr>
        <w:t xml:space="preserve">27.10.2009 </w:t>
      </w:r>
      <w:r>
        <w:rPr>
          <w:rFonts w:ascii="Times New Roman"/>
          <w:b w:val="false"/>
          <w:i w:val="false"/>
          <w:color w:val="000000"/>
          <w:sz w:val="28"/>
        </w:rPr>
        <w:t>№ ВС-21-2</w:t>
      </w:r>
      <w:r>
        <w:rPr>
          <w:rFonts w:ascii="Times New Roman"/>
          <w:b w:val="false"/>
          <w:i/>
          <w:color w:val="800000"/>
          <w:sz w:val="28"/>
        </w:rPr>
        <w:t xml:space="preserve">, 07.12.2009 </w:t>
      </w:r>
      <w:r>
        <w:rPr>
          <w:rFonts w:ascii="Times New Roman"/>
          <w:b w:val="false"/>
          <w:i w:val="false"/>
          <w:color w:val="000000"/>
          <w:sz w:val="28"/>
        </w:rPr>
        <w:t>№ ВС-22-2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Учесть, что в бюджете района на 2009 год предусмотрены целевые текущие трансферты из республиканского бюджета в сумме 15696,9 тысячи тенге на реализацию Государственной программы развития образования Республики Казахстан на 2005-2010 годы, из 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 внедрение новых технологий обучения в государственной системе образования 6349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 создание лингафонных и мультимедийных кабинетов в государственных учреждениях начального, основного среднего и общего среднего образования – 5374,8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 оснащение учебным оборудованием кабинетов физики, химии, биологии в государственных учреждениях начального, основного среднего и общего среднего образования – 3973,1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4 с изменениями, внесенными решениями Жаксынского районного маслихата Акмолинской области от 27.10.2009 </w:t>
      </w:r>
      <w:r>
        <w:rPr>
          <w:rFonts w:ascii="Times New Roman"/>
          <w:b w:val="false"/>
          <w:i w:val="false"/>
          <w:color w:val="000000"/>
          <w:sz w:val="28"/>
        </w:rPr>
        <w:t>№ ВС-21-2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Учесть, что в бюджете района на 2009 год предусмотрены целевые текущие трансферты из республиканского бюджета на социальное обеспечение в сумме 7155,2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2825 тысяч тенге – на выплату ежемесячного государственного пособия на детей до 18 лет из малообеспеченных семей;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792 тысяч тенге – на выплату государственной  адресной  социальной помощи в связи с ростом размера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3538,2 тысяч тенге для принятия мер социальной поддержки специалистам социальной сферы сельских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5 с изменениями, внесенными решением Жаксынского районного маслихата Акмолинской области от 23.04.2009 </w:t>
      </w:r>
      <w:r>
        <w:rPr>
          <w:rFonts w:ascii="Times New Roman"/>
          <w:b w:val="false"/>
          <w:i w:val="false"/>
          <w:color w:val="000000"/>
          <w:sz w:val="28"/>
        </w:rPr>
        <w:t>№ С-19-3;</w:t>
      </w:r>
      <w:r>
        <w:rPr>
          <w:rFonts w:ascii="Times New Roman"/>
          <w:b w:val="false"/>
          <w:i/>
          <w:color w:val="800000"/>
          <w:sz w:val="28"/>
        </w:rPr>
        <w:t xml:space="preserve"> от 07.12.2009 </w:t>
      </w:r>
      <w:r>
        <w:rPr>
          <w:rFonts w:ascii="Times New Roman"/>
          <w:b w:val="false"/>
          <w:i w:val="false"/>
          <w:color w:val="000000"/>
          <w:sz w:val="28"/>
        </w:rPr>
        <w:t>№ ВС-22-2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6. Учесть, что в бюджете района на 2009 год предусмотрены целевые трансферты из республиканского бюджета на развитие системы водоснабжения в сумме 218608 тысяч тенге. Распределение указанных  сумм целевых трансфертов по объектом определяется постановлением 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6 с изменениями, внесенными решением Жаксынского районного маслихата Акмолинской области от 23.04.2009 </w:t>
      </w:r>
      <w:r>
        <w:rPr>
          <w:rFonts w:ascii="Times New Roman"/>
          <w:b w:val="false"/>
          <w:i w:val="false"/>
          <w:color w:val="000000"/>
          <w:sz w:val="28"/>
        </w:rPr>
        <w:t>№ С-19-3</w:t>
      </w:r>
      <w:r>
        <w:rPr>
          <w:rFonts w:ascii="Times New Roman"/>
          <w:b w:val="false"/>
          <w:i/>
          <w:color w:val="8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7. Учесть, что в бюджете района на 2009 год предусмотрены целевые трансферты на развитие из республиканского бюджета на реализацию Государственной программы жилищного строительства в  Республике Казахстан на 2008-2010 годы в сумме 108277 тысяч тенге, в 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60659 тысяч тенге на строительство жилья государственного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47618 тысяч тенге на развитие и обустройство инженерно- коммуникационной инфраструктуры.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7 с изменениями, внесенными </w:t>
      </w:r>
      <w:r>
        <w:rPr>
          <w:rFonts w:ascii="Times New Roman"/>
          <w:b w:val="false"/>
          <w:i/>
          <w:color w:val="800000"/>
          <w:sz w:val="28"/>
        </w:rPr>
        <w:t>решениями</w:t>
      </w:r>
      <w:r>
        <w:rPr>
          <w:rFonts w:ascii="Times New Roman"/>
          <w:b w:val="false"/>
          <w:i/>
          <w:color w:val="800000"/>
          <w:sz w:val="28"/>
        </w:rPr>
        <w:t xml:space="preserve"> Жаксынского районного маслихата Акмолинской области от 07.04.2009 </w:t>
      </w:r>
      <w:r>
        <w:rPr>
          <w:rFonts w:ascii="Times New Roman"/>
          <w:b w:val="false"/>
          <w:i w:val="false"/>
          <w:color w:val="000000"/>
          <w:sz w:val="28"/>
        </w:rPr>
        <w:t>№ ВС-18-3</w:t>
      </w:r>
      <w:r>
        <w:rPr>
          <w:rFonts w:ascii="Times New Roman"/>
          <w:b w:val="false"/>
          <w:i/>
          <w:color w:val="800000"/>
          <w:sz w:val="28"/>
        </w:rPr>
        <w:t xml:space="preserve">, 17.07.2009 </w:t>
      </w:r>
      <w:r>
        <w:rPr>
          <w:rFonts w:ascii="Times New Roman"/>
          <w:b w:val="false"/>
          <w:i w:val="false"/>
          <w:color w:val="000000"/>
          <w:sz w:val="28"/>
        </w:rPr>
        <w:t>№ С-20-3</w:t>
      </w:r>
      <w:r>
        <w:rPr>
          <w:rFonts w:ascii="Times New Roman"/>
          <w:b w:val="false"/>
          <w:i/>
          <w:color w:val="800000"/>
          <w:sz w:val="28"/>
        </w:rPr>
        <w:t xml:space="preserve"> 27.10.2009 </w:t>
      </w:r>
      <w:r>
        <w:rPr>
          <w:rFonts w:ascii="Times New Roman"/>
          <w:b w:val="false"/>
          <w:i w:val="false"/>
          <w:color w:val="000000"/>
          <w:sz w:val="28"/>
        </w:rPr>
        <w:t>№ ВС-21-2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8. Учесть, что в бюджете района на 2009 год предусмотрены целевые трансферты из областного бюджета в сумме 66294,9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целевые текущие трансферты в сумме 45994,9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27417 тысяч тенге на капитальный ремонт водопроводных сетей с. Кайракты;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18131 тысячи тенге - на капитальный ремонт водопроводных сетей с. Калининское;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446 тысяч тенге – на оказание социальной помощи инвалидам и участникам Великой Отечественной войны за коммунальные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целевые трансферты на развитие в сумме 20300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20300 тысяч тенге на увеличение уставного капитала государственного коммунального казенного предприятия.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8 с изменениями, внесенными решением Жаксынского районного маслихата Акмолинской области от 17.07.2009 </w:t>
      </w:r>
      <w:r>
        <w:rPr>
          <w:rFonts w:ascii="Times New Roman"/>
          <w:b w:val="false"/>
          <w:i w:val="false"/>
          <w:color w:val="000000"/>
          <w:sz w:val="28"/>
        </w:rPr>
        <w:t>№ С-20-3</w:t>
      </w:r>
      <w:r>
        <w:rPr>
          <w:rFonts w:ascii="Times New Roman"/>
          <w:b w:val="false"/>
          <w:i/>
          <w:color w:val="800000"/>
          <w:sz w:val="28"/>
        </w:rPr>
        <w:t xml:space="preserve">, </w:t>
      </w:r>
      <w:r>
        <w:rPr>
          <w:rFonts w:ascii="Times New Roman"/>
          <w:b w:val="false"/>
          <w:i/>
          <w:color w:val="800000"/>
          <w:sz w:val="28"/>
        </w:rPr>
        <w:t xml:space="preserve">27.10.2009 </w:t>
      </w:r>
      <w:r>
        <w:rPr>
          <w:rFonts w:ascii="Times New Roman"/>
          <w:b w:val="false"/>
          <w:i w:val="false"/>
          <w:color w:val="000000"/>
          <w:sz w:val="28"/>
        </w:rPr>
        <w:t>№ ВС-21-2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8-1. Учесть, что в бюджете района на 2009 год предусмотрены средства на реализацию стратегии региональной занятости и переподготовки кадров из республиканского бюджета в сумме 20890 тыс.тенге, в том числе: 10890 тыс.тенге на расширение программы социальных рабочих мест и молодежной практики;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10000 тыс.тенге на ремонт и содержание автомобильных дорог районного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из областного бюджета в сумме 170000 тыс.тенге,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169554,1 тыс.тенге на капитальный ремонт объектов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Дополнено пунктом 8-1 решением Жаксынского районного маслихата Акмолинской области от 23.04.2009 </w:t>
      </w:r>
      <w:r>
        <w:rPr>
          <w:rFonts w:ascii="Times New Roman"/>
          <w:b w:val="false"/>
          <w:i w:val="false"/>
          <w:color w:val="000000"/>
          <w:sz w:val="28"/>
        </w:rPr>
        <w:t>№ С-19-3</w:t>
      </w:r>
      <w:r>
        <w:rPr>
          <w:rFonts w:ascii="Times New Roman"/>
          <w:b w:val="false"/>
          <w:i/>
          <w:color w:val="8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9. </w:t>
      </w:r>
      <w:r>
        <w:rPr>
          <w:rFonts w:ascii="Times New Roman"/>
          <w:b w:val="false"/>
          <w:i/>
          <w:color w:val="800000"/>
          <w:sz w:val="28"/>
        </w:rPr>
        <w:t xml:space="preserve">исключен решением Жаксынского районного маслихата Акмолинской области от 23.04.2009 </w:t>
      </w:r>
      <w:r>
        <w:rPr>
          <w:rFonts w:ascii="Times New Roman"/>
          <w:b w:val="false"/>
          <w:i w:val="false"/>
          <w:color w:val="000000"/>
          <w:sz w:val="28"/>
        </w:rPr>
        <w:t>№ С-19-3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9.1. Учесть, что в бюджете района на 2009 год в установленном законодательством порядке использованы свободные остатки бюджетных средств, образовавшиеся на 1 января 2009 года, в сумме 13926,7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Дополнено пунктом 9-1, </w:t>
      </w:r>
      <w:r>
        <w:rPr>
          <w:rFonts w:ascii="Times New Roman"/>
          <w:b w:val="false"/>
          <w:i/>
          <w:color w:val="800000"/>
          <w:sz w:val="28"/>
        </w:rPr>
        <w:t>решением</w:t>
      </w:r>
      <w:r>
        <w:rPr>
          <w:rFonts w:ascii="Times New Roman"/>
          <w:b w:val="false"/>
          <w:i/>
          <w:color w:val="800000"/>
          <w:sz w:val="28"/>
        </w:rPr>
        <w:t xml:space="preserve"> Жаксынского районного маслихата Акмолинской области от 07.04.2009 </w:t>
      </w:r>
      <w:r>
        <w:rPr>
          <w:rFonts w:ascii="Times New Roman"/>
          <w:b w:val="false"/>
          <w:i w:val="false"/>
          <w:color w:val="000000"/>
          <w:sz w:val="28"/>
        </w:rPr>
        <w:t>№ ВС-18-3</w:t>
      </w:r>
      <w:r>
        <w:rPr>
          <w:rFonts w:ascii="Times New Roman"/>
          <w:b w:val="false"/>
          <w:i/>
          <w:color w:val="800000"/>
          <w:sz w:val="28"/>
        </w:rPr>
        <w:t xml:space="preserve">., от 23.04.2009 </w:t>
      </w:r>
      <w:r>
        <w:rPr>
          <w:rFonts w:ascii="Times New Roman"/>
          <w:b w:val="false"/>
          <w:i w:val="false"/>
          <w:color w:val="000000"/>
          <w:sz w:val="28"/>
        </w:rPr>
        <w:t>№ С-19-3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10. Установить специалистам образования, социального  обеспечения и культуры, работающим в аульной (сельской) местности, повышенные на двадцать пять процентов должностные оклады и тарифные ставки, по сравнению с окладами и ставками специалистов, занимающихся этими видами деятельности в городских условиях, согласно перечня согласованного с областным маслихатом.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11. Утвердить перечень бюджетных программ развития бюджета района на 2009 год с разделением на бюджетные программы, направленные на реализацию бюджетных инвестиционных проектов (программ) и формирование или увеличение уставного капитала юридических лиц, согласно приложению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12. Утвердить перечень  бюджетных программ, не подлежащих секвестру в процессе исполнения  бюджета района на 2009 год, согласно приложению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13. Учесть, что в бюджете района предусмотрены бюджетные программы каждого аула (села), аульного (сельского округа), согласно приложению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14. Решение вступает в силу со дня его государственной регистрации в Управлении юстиции Жаксынского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15. Настоящее решение вводится в действие с 1 января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пятнадцатой,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очередной сессии Жаксынского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 Б.Сураганова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Жаксынского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 М.Ибраев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Жаксынского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                              И.Кабдугалиев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«Отдела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Жаксынского района»                  К. Дузелбаев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Жаксынского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 декабря 2008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С-15-5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Приложение 1 в редакции решения Жаксынского районного маслихата Акмолинской области от 07.12.2009 </w:t>
      </w:r>
      <w:r>
        <w:rPr>
          <w:rFonts w:ascii="Times New Roman"/>
          <w:b w:val="false"/>
          <w:i w:val="false"/>
          <w:color w:val="000000"/>
          <w:sz w:val="28"/>
        </w:rPr>
        <w:t>№ ВС-22-2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"/>
        <w:gridCol w:w="708"/>
        <w:gridCol w:w="913"/>
        <w:gridCol w:w="8419"/>
        <w:gridCol w:w="2939"/>
      </w:tblGrid>
      <w:tr>
        <w:trPr>
          <w:trHeight w:val="4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43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1793048,1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240684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128842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104856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товары,работы и услуги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7883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4834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деятности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</w:t>
            </w:r>
          </w:p>
        </w:tc>
      </w:tr>
      <w:tr>
        <w:trPr>
          <w:trHeight w:val="15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5966</w:t>
            </w:r>
          </w:p>
        </w:tc>
      </w:tr>
      <w:tr>
        <w:trPr>
          <w:trHeight w:val="5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5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79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10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 налагаемые государственными  учреждениями, финансируемыми из государственного бюджета, а также содержащимся и финансируемыми  из бюджета (сметы расходов) Национального Банка РК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15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 налагаемые государственными  учреждениями, финансируемыми из государственного бюджета, а также содержащимся и финансируемыми  из бюджета (сметы расходов) Национального Банка РК за исключением  поступлений от предприятий нефтяного сектора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</w:t>
            </w:r>
          </w:p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и нематериальных активов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1543164,1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1543164,1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1543164,1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837"/>
        <w:gridCol w:w="805"/>
        <w:gridCol w:w="942"/>
        <w:gridCol w:w="7016"/>
        <w:gridCol w:w="2874"/>
      </w:tblGrid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1784824,8</w:t>
            </w:r>
          </w:p>
        </w:tc>
      </w:tr>
      <w:tr>
        <w:trPr>
          <w:trHeight w:val="43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129689</w:t>
            </w:r>
          </w:p>
        </w:tc>
      </w:tr>
      <w:tr>
        <w:trPr>
          <w:trHeight w:val="7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109961</w:t>
            </w:r>
          </w:p>
        </w:tc>
      </w:tr>
      <w:tr>
        <w:trPr>
          <w:trHeight w:val="6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 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9268</w:t>
            </w:r>
          </w:p>
        </w:tc>
      </w:tr>
      <w:tr>
        <w:trPr>
          <w:trHeight w:val="6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района(города областного значения)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9268</w:t>
            </w:r>
          </w:p>
        </w:tc>
      </w:tr>
      <w:tr>
        <w:trPr>
          <w:trHeight w:val="6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32801</w:t>
            </w:r>
          </w:p>
        </w:tc>
      </w:tr>
      <w:tr>
        <w:trPr>
          <w:trHeight w:val="5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29589</w:t>
            </w:r>
          </w:p>
        </w:tc>
      </w:tr>
      <w:tr>
        <w:trPr>
          <w:trHeight w:val="43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</w:t>
            </w:r>
          </w:p>
        </w:tc>
      </w:tr>
      <w:tr>
        <w:trPr>
          <w:trHeight w:val="7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городе,города районного значения, поселка, аула (села), аульного (сельского)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67892</w:t>
            </w:r>
          </w:p>
        </w:tc>
      </w:tr>
      <w:tr>
        <w:trPr>
          <w:trHeight w:val="9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аула, (села ),аульного (сельского)округа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67892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10084</w:t>
            </w:r>
          </w:p>
        </w:tc>
      </w:tr>
      <w:tr>
        <w:trPr>
          <w:trHeight w:val="6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района(города областного значения 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10084</w:t>
            </w:r>
          </w:p>
        </w:tc>
      </w:tr>
      <w:tr>
        <w:trPr>
          <w:trHeight w:val="5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5893</w:t>
            </w:r>
          </w:p>
        </w:tc>
      </w:tr>
      <w:tr>
        <w:trPr>
          <w:trHeight w:val="43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  налогообложения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9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9644</w:t>
            </w:r>
          </w:p>
        </w:tc>
      </w:tr>
      <w:tr>
        <w:trPr>
          <w:trHeight w:val="8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района(города областного значения 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9644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9644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</w:t>
            </w:r>
          </w:p>
        </w:tc>
      </w:tr>
      <w:tr>
        <w:trPr>
          <w:trHeight w:val="6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</w:t>
            </w:r>
          </w:p>
        </w:tc>
      </w:tr>
      <w:tr>
        <w:trPr>
          <w:trHeight w:val="6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</w:t>
            </w:r>
          </w:p>
        </w:tc>
      </w:tr>
      <w:tr>
        <w:trPr>
          <w:trHeight w:val="9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  деятельность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10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7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1040668</w:t>
            </w:r>
          </w:p>
        </w:tc>
      </w:tr>
      <w:tr>
        <w:trPr>
          <w:trHeight w:val="43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51223</w:t>
            </w:r>
          </w:p>
        </w:tc>
      </w:tr>
      <w:tr>
        <w:trPr>
          <w:trHeight w:val="43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51223</w:t>
            </w:r>
          </w:p>
        </w:tc>
      </w:tr>
      <w:tr>
        <w:trPr>
          <w:trHeight w:val="6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51223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792961,9</w:t>
            </w:r>
          </w:p>
        </w:tc>
      </w:tr>
      <w:tr>
        <w:trPr>
          <w:trHeight w:val="43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  района (города областного значения)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792961,9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772283,9</w:t>
            </w:r>
          </w:p>
        </w:tc>
      </w:tr>
      <w:tr>
        <w:trPr>
          <w:trHeight w:val="2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14329</w:t>
            </w:r>
          </w:p>
        </w:tc>
      </w:tr>
      <w:tr>
        <w:trPr>
          <w:trHeight w:val="8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 среднее образование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</w:t>
            </w:r>
          </w:p>
        </w:tc>
      </w:tr>
      <w:tr>
        <w:trPr>
          <w:trHeight w:val="43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</w:t>
            </w:r>
          </w:p>
        </w:tc>
      </w:tr>
      <w:tr>
        <w:trPr>
          <w:trHeight w:val="43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</w:t>
            </w:r>
          </w:p>
        </w:tc>
      </w:tr>
      <w:tr>
        <w:trPr>
          <w:trHeight w:val="43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189657,1</w:t>
            </w:r>
          </w:p>
        </w:tc>
      </w:tr>
      <w:tr>
        <w:trPr>
          <w:trHeight w:val="43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186082,1</w:t>
            </w:r>
          </w:p>
        </w:tc>
      </w:tr>
      <w:tr>
        <w:trPr>
          <w:trHeight w:val="43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4562</w:t>
            </w:r>
          </w:p>
        </w:tc>
      </w:tr>
      <w:tr>
        <w:trPr>
          <w:trHeight w:val="94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4047</w:t>
            </w:r>
          </w:p>
        </w:tc>
      </w:tr>
      <w:tr>
        <w:trPr>
          <w:trHeight w:val="94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7919</w:t>
            </w:r>
          </w:p>
        </w:tc>
      </w:tr>
      <w:tr>
        <w:trPr>
          <w:trHeight w:val="11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  ремонт объектов образования в  рамках реализации стратегии региональной занятости и переподготовки  кадров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169554,1</w:t>
            </w:r>
          </w:p>
        </w:tc>
      </w:tr>
      <w:tr>
        <w:trPr>
          <w:trHeight w:val="5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</w:t>
            </w:r>
          </w:p>
        </w:tc>
      </w:tr>
      <w:tr>
        <w:trPr>
          <w:trHeight w:val="4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</w:t>
            </w:r>
          </w:p>
        </w:tc>
      </w:tr>
      <w:tr>
        <w:trPr>
          <w:trHeight w:val="43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68582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56524</w:t>
            </w:r>
          </w:p>
        </w:tc>
      </w:tr>
      <w:tr>
        <w:trPr>
          <w:trHeight w:val="8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района(города областного значения 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56524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30316</w:t>
            </w:r>
          </w:p>
        </w:tc>
      </w:tr>
      <w:tr>
        <w:trPr>
          <w:trHeight w:val="43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</w:t>
            </w:r>
          </w:p>
        </w:tc>
      </w:tr>
      <w:tr>
        <w:trPr>
          <w:trHeight w:val="6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  местных представительных органов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8988</w:t>
            </w:r>
          </w:p>
        </w:tc>
      </w:tr>
      <w:tr>
        <w:trPr>
          <w:trHeight w:val="6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детей–инвалидов, воспитывающихся и обучающихся на дому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</w:tr>
      <w:tr>
        <w:trPr>
          <w:trHeight w:val="6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</w:t>
            </w:r>
          </w:p>
        </w:tc>
      </w:tr>
      <w:tr>
        <w:trPr>
          <w:trHeight w:val="4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6354</w:t>
            </w:r>
          </w:p>
        </w:tc>
      </w:tr>
      <w:tr>
        <w:trPr>
          <w:trHeight w:val="154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</w:t>
            </w:r>
          </w:p>
        </w:tc>
      </w:tr>
      <w:tr>
        <w:trPr>
          <w:trHeight w:val="6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  в области социальной помощи и социального обеспечения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12058</w:t>
            </w:r>
          </w:p>
        </w:tc>
      </w:tr>
      <w:tr>
        <w:trPr>
          <w:trHeight w:val="8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 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12058</w:t>
            </w:r>
          </w:p>
        </w:tc>
      </w:tr>
      <w:tr>
        <w:trPr>
          <w:trHeight w:val="6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11672</w:t>
            </w:r>
          </w:p>
        </w:tc>
      </w:tr>
      <w:tr>
        <w:trPr>
          <w:trHeight w:val="6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196124,9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115226</w:t>
            </w:r>
          </w:p>
        </w:tc>
      </w:tr>
      <w:tr>
        <w:trPr>
          <w:trHeight w:val="43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115226</w:t>
            </w:r>
          </w:p>
        </w:tc>
      </w:tr>
      <w:tr>
        <w:trPr>
          <w:trHeight w:val="9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67608</w:t>
            </w:r>
          </w:p>
        </w:tc>
      </w:tr>
      <w:tr>
        <w:trPr>
          <w:trHeight w:val="94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обустройствои (или) приобретение инженерно-коммуникационной инфраструктуры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47618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54972,9</w:t>
            </w:r>
          </w:p>
        </w:tc>
      </w:tr>
      <w:tr>
        <w:trPr>
          <w:trHeight w:val="10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</w:t>
            </w:r>
          </w:p>
        </w:tc>
      </w:tr>
      <w:tr>
        <w:trPr>
          <w:trHeight w:val="43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  водоснабжения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</w:t>
            </w:r>
          </w:p>
        </w:tc>
      </w:tr>
      <w:tr>
        <w:trPr>
          <w:trHeight w:val="9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52518,9</w:t>
            </w:r>
          </w:p>
        </w:tc>
      </w:tr>
      <w:tr>
        <w:trPr>
          <w:trHeight w:val="5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 водоснабжения и водоотведения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51070,9</w:t>
            </w:r>
          </w:p>
        </w:tc>
      </w:tr>
      <w:tr>
        <w:trPr>
          <w:trHeight w:val="11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</w:t>
            </w:r>
          </w:p>
        </w:tc>
      </w:tr>
      <w:tr>
        <w:trPr>
          <w:trHeight w:val="43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25926</w:t>
            </w:r>
          </w:p>
        </w:tc>
      </w:tr>
      <w:tr>
        <w:trPr>
          <w:trHeight w:val="7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6390</w:t>
            </w:r>
          </w:p>
        </w:tc>
      </w:tr>
      <w:tr>
        <w:trPr>
          <w:trHeight w:val="2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</w:t>
            </w:r>
          </w:p>
        </w:tc>
      </w:tr>
      <w:tr>
        <w:trPr>
          <w:trHeight w:val="2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4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</w:t>
            </w:r>
          </w:p>
        </w:tc>
      </w:tr>
      <w:tr>
        <w:trPr>
          <w:trHeight w:val="9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19536</w:t>
            </w:r>
          </w:p>
        </w:tc>
      </w:tr>
      <w:tr>
        <w:trPr>
          <w:trHeight w:val="2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  в населенных пунктах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5279</w:t>
            </w:r>
          </w:p>
        </w:tc>
      </w:tr>
      <w:tr>
        <w:trPr>
          <w:trHeight w:val="43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43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14039</w:t>
            </w:r>
          </w:p>
        </w:tc>
      </w:tr>
      <w:tr>
        <w:trPr>
          <w:trHeight w:val="6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49457</w:t>
            </w:r>
          </w:p>
        </w:tc>
      </w:tr>
      <w:tr>
        <w:trPr>
          <w:trHeight w:val="2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17614</w:t>
            </w:r>
          </w:p>
        </w:tc>
      </w:tr>
      <w:tr>
        <w:trPr>
          <w:trHeight w:val="6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языков(города областного значения)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17614</w:t>
            </w:r>
          </w:p>
        </w:tc>
      </w:tr>
      <w:tr>
        <w:trPr>
          <w:trHeight w:val="48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17614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</w:t>
            </w:r>
          </w:p>
        </w:tc>
      </w:tr>
      <w:tr>
        <w:trPr>
          <w:trHeight w:val="4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  культуры и  спорта района (города областного значения)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</w:t>
            </w:r>
          </w:p>
        </w:tc>
      </w:tr>
      <w:tr>
        <w:trPr>
          <w:trHeight w:val="8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значения)уровне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</w:tr>
      <w:tr>
        <w:trPr>
          <w:trHeight w:val="9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значения)по различным видам спорта на областных соревнованиях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</w:t>
            </w:r>
          </w:p>
        </w:tc>
      </w:tr>
      <w:tr>
        <w:trPr>
          <w:trHeight w:val="2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17677</w:t>
            </w:r>
          </w:p>
        </w:tc>
      </w:tr>
      <w:tr>
        <w:trPr>
          <w:trHeight w:val="6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15560</w:t>
            </w:r>
          </w:p>
        </w:tc>
      </w:tr>
      <w:tr>
        <w:trPr>
          <w:trHeight w:val="43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14401</w:t>
            </w:r>
          </w:p>
        </w:tc>
      </w:tr>
      <w:tr>
        <w:trPr>
          <w:trHeight w:val="4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</w:t>
            </w:r>
          </w:p>
        </w:tc>
      </w:tr>
      <w:tr>
        <w:trPr>
          <w:trHeight w:val="48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</w:t>
            </w:r>
          </w:p>
        </w:tc>
      </w:tr>
      <w:tr>
        <w:trPr>
          <w:trHeight w:val="6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  государственной информационной политики через средства массовой информации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</w:t>
            </w:r>
          </w:p>
        </w:tc>
      </w:tr>
      <w:tr>
        <w:trPr>
          <w:trHeight w:val="6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организациям культуры, спорта, туризма и информационного пространства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10774</w:t>
            </w:r>
          </w:p>
        </w:tc>
      </w:tr>
      <w:tr>
        <w:trPr>
          <w:trHeight w:val="4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</w:t>
            </w:r>
          </w:p>
        </w:tc>
      </w:tr>
      <w:tr>
        <w:trPr>
          <w:trHeight w:val="4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3842</w:t>
            </w:r>
          </w:p>
        </w:tc>
      </w:tr>
      <w:tr>
        <w:trPr>
          <w:trHeight w:val="4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3842</w:t>
            </w:r>
          </w:p>
        </w:tc>
      </w:tr>
      <w:tr>
        <w:trPr>
          <w:trHeight w:val="6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  культуры и  спорта района (города областного значения)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3837</w:t>
            </w:r>
          </w:p>
        </w:tc>
      </w:tr>
      <w:tr>
        <w:trPr>
          <w:trHeight w:val="6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  культуры и  спорта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3837</w:t>
            </w:r>
          </w:p>
        </w:tc>
      </w:tr>
      <w:tr>
        <w:trPr>
          <w:trHeight w:val="11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239349,2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9716,2</w:t>
            </w:r>
          </w:p>
        </w:tc>
      </w:tr>
      <w:tr>
        <w:trPr>
          <w:trHeight w:val="4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9716,2</w:t>
            </w:r>
          </w:p>
        </w:tc>
      </w:tr>
      <w:tr>
        <w:trPr>
          <w:trHeight w:val="43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6178</w:t>
            </w:r>
          </w:p>
        </w:tc>
      </w:tr>
      <w:tr>
        <w:trPr>
          <w:trHeight w:val="133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3538,2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218608</w:t>
            </w:r>
          </w:p>
        </w:tc>
      </w:tr>
      <w:tr>
        <w:trPr>
          <w:trHeight w:val="43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218608</w:t>
            </w:r>
          </w:p>
        </w:tc>
      </w:tr>
      <w:tr>
        <w:trPr>
          <w:trHeight w:val="43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218608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11025</w:t>
            </w:r>
          </w:p>
        </w:tc>
      </w:tr>
      <w:tr>
        <w:trPr>
          <w:trHeight w:val="4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9248</w:t>
            </w:r>
          </w:p>
        </w:tc>
      </w:tr>
      <w:tr>
        <w:trPr>
          <w:trHeight w:val="43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4559</w:t>
            </w:r>
          </w:p>
        </w:tc>
      </w:tr>
      <w:tr>
        <w:trPr>
          <w:trHeight w:val="43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</w:t>
            </w:r>
          </w:p>
        </w:tc>
      </w:tr>
      <w:tr>
        <w:trPr>
          <w:trHeight w:val="11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(сельских)округов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</w:t>
            </w:r>
          </w:p>
        </w:tc>
      </w:tr>
      <w:tr>
        <w:trPr>
          <w:trHeight w:val="6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8145</w:t>
            </w:r>
          </w:p>
        </w:tc>
      </w:tr>
      <w:tr>
        <w:trPr>
          <w:trHeight w:val="4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8145</w:t>
            </w:r>
          </w:p>
        </w:tc>
      </w:tr>
      <w:tr>
        <w:trPr>
          <w:trHeight w:val="43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4775</w:t>
            </w:r>
          </w:p>
        </w:tc>
      </w:tr>
      <w:tr>
        <w:trPr>
          <w:trHeight w:val="43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4775</w:t>
            </w:r>
          </w:p>
        </w:tc>
      </w:tr>
      <w:tr>
        <w:trPr>
          <w:trHeight w:val="6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</w:t>
            </w:r>
          </w:p>
        </w:tc>
      </w:tr>
      <w:tr>
        <w:trPr>
          <w:trHeight w:val="6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36121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26121</w:t>
            </w:r>
          </w:p>
        </w:tc>
      </w:tr>
      <w:tr>
        <w:trPr>
          <w:trHeight w:val="6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6251</w:t>
            </w:r>
          </w:p>
        </w:tc>
      </w:tr>
      <w:tr>
        <w:trPr>
          <w:trHeight w:val="9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6251</w:t>
            </w:r>
          </w:p>
        </w:tc>
      </w:tr>
      <w:tr>
        <w:trPr>
          <w:trHeight w:val="11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19870</w:t>
            </w:r>
          </w:p>
        </w:tc>
      </w:tr>
      <w:tr>
        <w:trPr>
          <w:trHeight w:val="43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19870</w:t>
            </w:r>
          </w:p>
        </w:tc>
      </w:tr>
      <w:tr>
        <w:trPr>
          <w:trHeight w:val="4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2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5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8103</w:t>
            </w:r>
          </w:p>
        </w:tc>
      </w:tr>
      <w:tr>
        <w:trPr>
          <w:trHeight w:val="4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</w:t>
            </w:r>
          </w:p>
        </w:tc>
      </w:tr>
      <w:tr>
        <w:trPr>
          <w:trHeight w:val="48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района(города областного значения)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</w:t>
            </w:r>
          </w:p>
        </w:tc>
      </w:tr>
      <w:tr>
        <w:trPr>
          <w:trHeight w:val="43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</w:t>
            </w:r>
          </w:p>
        </w:tc>
      </w:tr>
      <w:tr>
        <w:trPr>
          <w:trHeight w:val="4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4509</w:t>
            </w:r>
          </w:p>
        </w:tc>
      </w:tr>
      <w:tr>
        <w:trPr>
          <w:trHeight w:val="8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4509</w:t>
            </w:r>
          </w:p>
        </w:tc>
      </w:tr>
      <w:tr>
        <w:trPr>
          <w:trHeight w:val="8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4509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5739,7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5739,7</w:t>
            </w:r>
          </w:p>
        </w:tc>
      </w:tr>
      <w:tr>
        <w:trPr>
          <w:trHeight w:val="43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5739,7</w:t>
            </w:r>
          </w:p>
        </w:tc>
      </w:tr>
      <w:tr>
        <w:trPr>
          <w:trHeight w:val="4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5739,7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ЧИСТОЕ БЮДЖЕТНОЕ КРЕДИТОВАНИЕ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ІV.САЛЬДО ПО ОПЕРАЦИЯМ С ФИНАНСОВЫМИ АКТИВАМИ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22150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22150</w:t>
            </w:r>
          </w:p>
        </w:tc>
      </w:tr>
      <w:tr>
        <w:trPr>
          <w:trHeight w:val="43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22150</w:t>
            </w:r>
          </w:p>
        </w:tc>
      </w:tr>
      <w:tr>
        <w:trPr>
          <w:trHeight w:val="4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22150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-13926,7</w:t>
            </w:r>
          </w:p>
        </w:tc>
      </w:tr>
      <w:tr>
        <w:trPr>
          <w:trHeight w:val="43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VI.ФИНАНСИРОВАНИЕ ДЕФИЦИТА БЮДЖЕТА 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13926,7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Жаксынского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 декабря 2008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С-15-5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Приложение 2 в редакции решения Жаксынского районного маслихата Акмолинской области от 23.04.2009 </w:t>
      </w:r>
      <w:r>
        <w:rPr>
          <w:rFonts w:ascii="Times New Roman"/>
          <w:b w:val="false"/>
          <w:i w:val="false"/>
          <w:color w:val="000000"/>
          <w:sz w:val="28"/>
        </w:rPr>
        <w:t>№ С-19-3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бюджетных программ развития бюджета района на 2009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 разделением на бюджете программы, направленные на реализацию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бюджетных инвестиционных проектов (программ) и формирование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или увелечение уставного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757"/>
        <w:gridCol w:w="784"/>
        <w:gridCol w:w="920"/>
        <w:gridCol w:w="9898"/>
      </w:tblGrid>
      <w:tr>
        <w:trPr>
          <w:trHeight w:val="1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15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15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гос.учрежд.-АБП</w:t>
            </w:r>
          </w:p>
        </w:tc>
      </w:tr>
      <w:tr>
        <w:trPr>
          <w:trHeight w:val="15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15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</w:tr>
      <w:tr>
        <w:trPr>
          <w:trHeight w:val="15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 развития</w:t>
            </w:r>
          </w:p>
        </w:tc>
      </w:tr>
      <w:tr>
        <w:trPr>
          <w:trHeight w:val="15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15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15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15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</w:t>
            </w:r>
          </w:p>
        </w:tc>
      </w:tr>
      <w:tr>
        <w:trPr>
          <w:trHeight w:val="21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районного значения)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</w:tr>
      <w:tr>
        <w:trPr>
          <w:trHeight w:val="39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15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16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</w:tr>
      <w:tr>
        <w:trPr>
          <w:trHeight w:val="15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</w:tr>
      <w:tr>
        <w:trPr>
          <w:trHeight w:val="15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</w:tr>
      <w:tr>
        <w:trPr>
          <w:trHeight w:val="6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15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</w:tr>
      <w:tr>
        <w:trPr>
          <w:trHeight w:val="15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16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15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Жаксынского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 декабря 2008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С-15-5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районных бюджетных программ, не подлежащих секвестру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в процессе исполнения бюджета района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7"/>
        <w:gridCol w:w="897"/>
        <w:gridCol w:w="837"/>
        <w:gridCol w:w="1119"/>
        <w:gridCol w:w="10010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5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25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5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5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</w:p>
        </w:tc>
      </w:tr>
      <w:tr>
        <w:trPr>
          <w:trHeight w:val="25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51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 гозначения)</w:t>
            </w:r>
          </w:p>
        </w:tc>
      </w:tr>
      <w:tr>
        <w:trPr>
          <w:trHeight w:val="25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Жаксынского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 декабря 2008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С-15-5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Приложение 4 в редакции решения Жаксынского районного маслихата Акмолинской области от 27.10.2009 </w:t>
      </w:r>
      <w:r>
        <w:rPr>
          <w:rFonts w:ascii="Times New Roman"/>
          <w:b w:val="false"/>
          <w:i w:val="false"/>
          <w:color w:val="000000"/>
          <w:sz w:val="28"/>
        </w:rPr>
        <w:t>№ С-21-2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 бюджетных программ (подпрограмм) на 2009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аулов (сел), аульных (сельских) округов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8"/>
        <w:gridCol w:w="808"/>
        <w:gridCol w:w="850"/>
        <w:gridCol w:w="1008"/>
        <w:gridCol w:w="1048"/>
        <w:gridCol w:w="6596"/>
        <w:gridCol w:w="2022"/>
      </w:tblGrid>
      <w:tr>
        <w:trPr>
          <w:trHeight w:val="16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82 987,0</w:t>
            </w:r>
          </w:p>
        </w:tc>
      </w:tr>
      <w:tr>
        <w:trPr>
          <w:trHeight w:val="16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Жаксы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15814</w:t>
            </w:r>
          </w:p>
        </w:tc>
      </w:tr>
      <w:tr>
        <w:trPr>
          <w:trHeight w:val="37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7771</w:t>
            </w:r>
          </w:p>
        </w:tc>
      </w:tr>
      <w:tr>
        <w:trPr>
          <w:trHeight w:val="54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7771</w:t>
            </w:r>
          </w:p>
        </w:tc>
      </w:tr>
      <w:tr>
        <w:trPr>
          <w:trHeight w:val="52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(села), аульного (сельского)округа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7771</w:t>
            </w:r>
          </w:p>
        </w:tc>
      </w:tr>
      <w:tr>
        <w:trPr>
          <w:trHeight w:val="16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7712</w:t>
            </w:r>
          </w:p>
        </w:tc>
      </w:tr>
      <w:tr>
        <w:trPr>
          <w:trHeight w:val="40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16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5505</w:t>
            </w:r>
          </w:p>
        </w:tc>
      </w:tr>
      <w:tr>
        <w:trPr>
          <w:trHeight w:val="3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</w:t>
            </w:r>
          </w:p>
        </w:tc>
      </w:tr>
      <w:tr>
        <w:trPr>
          <w:trHeight w:val="36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</w:t>
            </w:r>
          </w:p>
        </w:tc>
      </w:tr>
      <w:tr>
        <w:trPr>
          <w:trHeight w:val="19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</w:t>
            </w:r>
          </w:p>
        </w:tc>
      </w:tr>
      <w:tr>
        <w:trPr>
          <w:trHeight w:val="19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6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</w:t>
            </w:r>
          </w:p>
        </w:tc>
      </w:tr>
      <w:tr>
        <w:trPr>
          <w:trHeight w:val="18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</w:t>
            </w:r>
          </w:p>
        </w:tc>
      </w:tr>
      <w:tr>
        <w:trPr>
          <w:trHeight w:val="66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</w:t>
            </w:r>
          </w:p>
        </w:tc>
      </w:tr>
      <w:tr>
        <w:trPr>
          <w:trHeight w:val="18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</w:t>
            </w:r>
          </w:p>
        </w:tc>
      </w:tr>
      <w:tr>
        <w:trPr>
          <w:trHeight w:val="16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Белагаш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</w:t>
            </w:r>
          </w:p>
        </w:tc>
      </w:tr>
      <w:tr>
        <w:trPr>
          <w:trHeight w:val="3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</w:t>
            </w:r>
          </w:p>
        </w:tc>
      </w:tr>
      <w:tr>
        <w:trPr>
          <w:trHeight w:val="54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</w:t>
            </w:r>
          </w:p>
        </w:tc>
      </w:tr>
      <w:tr>
        <w:trPr>
          <w:trHeight w:val="54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(села), аульного (сельского)округа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</w:t>
            </w:r>
          </w:p>
        </w:tc>
      </w:tr>
      <w:tr>
        <w:trPr>
          <w:trHeight w:val="16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</w:t>
            </w:r>
          </w:p>
        </w:tc>
      </w:tr>
      <w:tr>
        <w:trPr>
          <w:trHeight w:val="37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21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34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3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16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6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7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6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Беловодского сельского округа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</w:t>
            </w:r>
          </w:p>
        </w:tc>
      </w:tr>
      <w:tr>
        <w:trPr>
          <w:trHeight w:val="39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</w:t>
            </w:r>
          </w:p>
        </w:tc>
      </w:tr>
      <w:tr>
        <w:trPr>
          <w:trHeight w:val="54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</w:t>
            </w:r>
          </w:p>
        </w:tc>
      </w:tr>
      <w:tr>
        <w:trPr>
          <w:trHeight w:val="57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(села), аульного (сельского)округа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</w:t>
            </w:r>
          </w:p>
        </w:tc>
      </w:tr>
      <w:tr>
        <w:trPr>
          <w:trHeight w:val="16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</w:t>
            </w:r>
          </w:p>
        </w:tc>
      </w:tr>
      <w:tr>
        <w:trPr>
          <w:trHeight w:val="34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18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4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6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18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24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72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18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36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Жанакийминского сельского округа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8891</w:t>
            </w:r>
          </w:p>
        </w:tc>
      </w:tr>
      <w:tr>
        <w:trPr>
          <w:trHeight w:val="39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</w:t>
            </w:r>
          </w:p>
        </w:tc>
      </w:tr>
      <w:tr>
        <w:trPr>
          <w:trHeight w:val="52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</w:t>
            </w:r>
          </w:p>
        </w:tc>
      </w:tr>
      <w:tr>
        <w:trPr>
          <w:trHeight w:val="54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(села), аульного (сельского)округа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</w:t>
            </w:r>
          </w:p>
        </w:tc>
      </w:tr>
      <w:tr>
        <w:trPr>
          <w:trHeight w:val="21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6013</w:t>
            </w:r>
          </w:p>
        </w:tc>
      </w:tr>
      <w:tr>
        <w:trPr>
          <w:trHeight w:val="39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6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</w:t>
            </w:r>
          </w:p>
        </w:tc>
      </w:tr>
      <w:tr>
        <w:trPr>
          <w:trHeight w:val="3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</w:t>
            </w:r>
          </w:p>
        </w:tc>
      </w:tr>
      <w:tr>
        <w:trPr>
          <w:trHeight w:val="16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</w:t>
            </w:r>
          </w:p>
        </w:tc>
      </w:tr>
      <w:tr>
        <w:trPr>
          <w:trHeight w:val="39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40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16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16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73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21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</w:tr>
      <w:tr>
        <w:trPr>
          <w:trHeight w:val="34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Запорожского  сельского округа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</w:t>
            </w:r>
          </w:p>
        </w:tc>
      </w:tr>
      <w:tr>
        <w:trPr>
          <w:trHeight w:val="36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5773</w:t>
            </w:r>
          </w:p>
        </w:tc>
      </w:tr>
      <w:tr>
        <w:trPr>
          <w:trHeight w:val="58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5773</w:t>
            </w:r>
          </w:p>
        </w:tc>
      </w:tr>
      <w:tr>
        <w:trPr>
          <w:trHeight w:val="52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(села), аульного (сельского)округа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5773</w:t>
            </w:r>
          </w:p>
        </w:tc>
      </w:tr>
      <w:tr>
        <w:trPr>
          <w:trHeight w:val="19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5706</w:t>
            </w:r>
          </w:p>
        </w:tc>
      </w:tr>
      <w:tr>
        <w:trPr>
          <w:trHeight w:val="39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37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4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9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16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16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70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19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3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Есильского сельского округа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</w:t>
            </w:r>
          </w:p>
        </w:tc>
      </w:tr>
      <w:tr>
        <w:trPr>
          <w:trHeight w:val="39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</w:t>
            </w:r>
          </w:p>
        </w:tc>
      </w:tr>
      <w:tr>
        <w:trPr>
          <w:trHeight w:val="54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</w:t>
            </w:r>
          </w:p>
        </w:tc>
      </w:tr>
      <w:tr>
        <w:trPr>
          <w:trHeight w:val="54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(села), аульного (сельского)округа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</w:t>
            </w:r>
          </w:p>
        </w:tc>
      </w:tr>
      <w:tr>
        <w:trPr>
          <w:trHeight w:val="16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</w:t>
            </w:r>
          </w:p>
        </w:tc>
      </w:tr>
      <w:tr>
        <w:trPr>
          <w:trHeight w:val="39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Киевское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</w:t>
            </w:r>
          </w:p>
        </w:tc>
      </w:tr>
      <w:tr>
        <w:trPr>
          <w:trHeight w:val="37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</w:t>
            </w:r>
          </w:p>
        </w:tc>
      </w:tr>
      <w:tr>
        <w:trPr>
          <w:trHeight w:val="55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</w:t>
            </w:r>
          </w:p>
        </w:tc>
      </w:tr>
      <w:tr>
        <w:trPr>
          <w:trHeight w:val="57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(села), аульного (сельского)округа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</w:t>
            </w:r>
          </w:p>
        </w:tc>
      </w:tr>
      <w:tr>
        <w:trPr>
          <w:trHeight w:val="16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</w:t>
            </w:r>
          </w:p>
        </w:tc>
      </w:tr>
      <w:tr>
        <w:trPr>
          <w:trHeight w:val="39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8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4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1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21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75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18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9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Кайрактинского  сельского округа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</w:t>
            </w:r>
          </w:p>
        </w:tc>
      </w:tr>
      <w:tr>
        <w:trPr>
          <w:trHeight w:val="36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</w:t>
            </w:r>
          </w:p>
        </w:tc>
      </w:tr>
      <w:tr>
        <w:trPr>
          <w:trHeight w:val="52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</w:t>
            </w:r>
          </w:p>
        </w:tc>
      </w:tr>
      <w:tr>
        <w:trPr>
          <w:trHeight w:val="55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(села), аульного (сельского)округа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</w:t>
            </w:r>
          </w:p>
        </w:tc>
      </w:tr>
      <w:tr>
        <w:trPr>
          <w:trHeight w:val="18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</w:t>
            </w:r>
          </w:p>
        </w:tc>
      </w:tr>
      <w:tr>
        <w:trPr>
          <w:trHeight w:val="37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9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7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1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21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66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16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39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Калининского сельского округа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</w:t>
            </w:r>
          </w:p>
        </w:tc>
      </w:tr>
      <w:tr>
        <w:trPr>
          <w:trHeight w:val="37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</w:t>
            </w:r>
          </w:p>
        </w:tc>
      </w:tr>
      <w:tr>
        <w:trPr>
          <w:trHeight w:val="54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</w:t>
            </w:r>
          </w:p>
        </w:tc>
      </w:tr>
      <w:tr>
        <w:trPr>
          <w:trHeight w:val="57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(села), аульного (сельского)округа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</w:t>
            </w:r>
          </w:p>
        </w:tc>
      </w:tr>
      <w:tr>
        <w:trPr>
          <w:trHeight w:val="16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</w:t>
            </w:r>
          </w:p>
        </w:tc>
      </w:tr>
      <w:tr>
        <w:trPr>
          <w:trHeight w:val="34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16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6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4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16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21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70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21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36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Кызылсайского сельского округа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</w:t>
            </w:r>
          </w:p>
        </w:tc>
      </w:tr>
      <w:tr>
        <w:trPr>
          <w:trHeight w:val="39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</w:t>
            </w:r>
          </w:p>
        </w:tc>
      </w:tr>
      <w:tr>
        <w:trPr>
          <w:trHeight w:val="55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</w:t>
            </w:r>
          </w:p>
        </w:tc>
      </w:tr>
      <w:tr>
        <w:trPr>
          <w:trHeight w:val="54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(села), аульного (сельского)округа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</w:t>
            </w:r>
          </w:p>
        </w:tc>
      </w:tr>
      <w:tr>
        <w:trPr>
          <w:trHeight w:val="22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</w:t>
            </w:r>
          </w:p>
        </w:tc>
      </w:tr>
      <w:tr>
        <w:trPr>
          <w:trHeight w:val="34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8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6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9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16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18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67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16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9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Новокиенского  сельского округа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4388</w:t>
            </w:r>
          </w:p>
        </w:tc>
      </w:tr>
      <w:tr>
        <w:trPr>
          <w:trHeight w:val="36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</w:t>
            </w:r>
          </w:p>
        </w:tc>
      </w:tr>
      <w:tr>
        <w:trPr>
          <w:trHeight w:val="54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</w:t>
            </w:r>
          </w:p>
        </w:tc>
      </w:tr>
      <w:tr>
        <w:trPr>
          <w:trHeight w:val="57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(села), аульного (сельского)округа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</w:t>
            </w:r>
          </w:p>
        </w:tc>
      </w:tr>
      <w:tr>
        <w:trPr>
          <w:trHeight w:val="18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</w:t>
            </w:r>
          </w:p>
        </w:tc>
      </w:tr>
      <w:tr>
        <w:trPr>
          <w:trHeight w:val="39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18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6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6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18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18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75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18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3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Подгорное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</w:t>
            </w:r>
          </w:p>
        </w:tc>
      </w:tr>
      <w:tr>
        <w:trPr>
          <w:trHeight w:val="34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</w:t>
            </w:r>
          </w:p>
        </w:tc>
      </w:tr>
      <w:tr>
        <w:trPr>
          <w:trHeight w:val="52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</w:t>
            </w:r>
          </w:p>
        </w:tc>
      </w:tr>
      <w:tr>
        <w:trPr>
          <w:trHeight w:val="57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(села), аульного (сельского)округа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</w:t>
            </w:r>
          </w:p>
        </w:tc>
      </w:tr>
      <w:tr>
        <w:trPr>
          <w:trHeight w:val="16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</w:t>
            </w:r>
          </w:p>
        </w:tc>
      </w:tr>
      <w:tr>
        <w:trPr>
          <w:trHeight w:val="34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18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6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6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1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21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70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19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36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Ишимского сельского округа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</w:t>
            </w:r>
          </w:p>
        </w:tc>
      </w:tr>
      <w:tr>
        <w:trPr>
          <w:trHeight w:val="39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</w:t>
            </w:r>
          </w:p>
        </w:tc>
      </w:tr>
      <w:tr>
        <w:trPr>
          <w:trHeight w:val="54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</w:t>
            </w:r>
          </w:p>
        </w:tc>
      </w:tr>
      <w:tr>
        <w:trPr>
          <w:trHeight w:val="75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(села), аульного (сельского)округа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</w:t>
            </w:r>
          </w:p>
        </w:tc>
      </w:tr>
      <w:tr>
        <w:trPr>
          <w:trHeight w:val="19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</w:t>
            </w:r>
          </w:p>
        </w:tc>
      </w:tr>
      <w:tr>
        <w:trPr>
          <w:trHeight w:val="37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15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40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7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1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1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2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1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6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Тарасовского сельского округа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4190</w:t>
            </w:r>
          </w:p>
        </w:tc>
      </w:tr>
      <w:tr>
        <w:trPr>
          <w:trHeight w:val="39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</w:t>
            </w:r>
          </w:p>
        </w:tc>
      </w:tr>
      <w:tr>
        <w:trPr>
          <w:trHeight w:val="52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</w:t>
            </w:r>
          </w:p>
        </w:tc>
      </w:tr>
      <w:tr>
        <w:trPr>
          <w:trHeight w:val="54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(села), аульного (сельского)округа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</w:t>
            </w:r>
          </w:p>
        </w:tc>
      </w:tr>
      <w:tr>
        <w:trPr>
          <w:trHeight w:val="22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</w:t>
            </w:r>
          </w:p>
        </w:tc>
      </w:tr>
      <w:tr>
        <w:trPr>
          <w:trHeight w:val="34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16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9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9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16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16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67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22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9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Терсаканского сельского округа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4739</w:t>
            </w:r>
          </w:p>
        </w:tc>
      </w:tr>
      <w:tr>
        <w:trPr>
          <w:trHeight w:val="40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</w:t>
            </w:r>
          </w:p>
        </w:tc>
      </w:tr>
      <w:tr>
        <w:trPr>
          <w:trHeight w:val="52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</w:t>
            </w:r>
          </w:p>
        </w:tc>
      </w:tr>
      <w:tr>
        <w:trPr>
          <w:trHeight w:val="57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(села), аульного (сельского)округа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</w:t>
            </w:r>
          </w:p>
        </w:tc>
      </w:tr>
      <w:tr>
        <w:trPr>
          <w:trHeight w:val="16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4334</w:t>
            </w:r>
          </w:p>
        </w:tc>
      </w:tr>
      <w:tr>
        <w:trPr>
          <w:trHeight w:val="36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16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9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1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24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72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21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16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Чапаевское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</w:t>
            </w:r>
          </w:p>
        </w:tc>
      </w:tr>
      <w:tr>
        <w:trPr>
          <w:trHeight w:val="39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</w:t>
            </w:r>
          </w:p>
        </w:tc>
      </w:tr>
      <w:tr>
        <w:trPr>
          <w:trHeight w:val="55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</w:t>
            </w:r>
          </w:p>
        </w:tc>
      </w:tr>
      <w:tr>
        <w:trPr>
          <w:trHeight w:val="55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(села), аульного (сельского)округа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</w:t>
            </w:r>
          </w:p>
        </w:tc>
      </w:tr>
      <w:tr>
        <w:trPr>
          <w:trHeight w:val="16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</w:t>
            </w:r>
          </w:p>
        </w:tc>
      </w:tr>
      <w:tr>
        <w:trPr>
          <w:trHeight w:val="36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18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16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69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16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