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5c38" w14:textId="f015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
документов на социальное обеспечение сирот, детей, оставшихся без попечения
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декабря 2008 год № А-9/568. Зарегистрировано Департаментом юстиции Акмолинской области 23 января 2009 года № 3303.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Акмолинской области от 02.04.2010 № а-4/103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«Оформление документов на социальное обеспечение сирот, детей, оставшихся без попечения родителей».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 А. Рау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а-9/568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документов на социальное обеспечение сирот,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без попечения родителей»  1.Общие положения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Данный стандарт определяет порядок оказания государственной услуги по оформлению документов на социальное обеспечение сирот, детей, оставшихся без попечения родителей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«О браке и семье».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учреждением «Управление образования Акмолинской области» (далее – Управление), находящееся по адресу: Акмолинская область, город Кокшетау, улица Сатпаева, 1, кабинет 301, веб-сайт www.akmoldo.bbs-it.net.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 социальном обеспечении сирот,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 , на информационных стендах Управления.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Управления. В помещении Управления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удостоверения личности законного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несовершеннолетнего ребенка, не достигшего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личности для несовершеннолетних в возрасте с 16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опекунство, попечительство, патронат (решение суда, постановление местного исполнительного органа, договор патроната).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Управление, адрес указан в пункте 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непредоставление документов, указанных в пункте 12 настоящего Стандарта.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Управления, оказывающего государственные услуги, ежегодно утверждаются специально созданными рабочими группами.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начальника либо заместителя начальника Управления, адрес электронной почты, номера телефонов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Управление. Адрес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24.Контактные данные начальника Управления и его заместителя,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«Управление образования Акмолинской области»,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образования Акмолинской области». 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социальное обеспечение сирот,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оставшихся без попечения родителей»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8"/>
        <w:gridCol w:w="2583"/>
        <w:gridCol w:w="2396"/>
        <w:gridCol w:w="2543"/>
      </w:tblGrid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текущем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доля случаев предоставления услуги в установленный срок с момента сдачи документа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 доля потребителей, ожидавших получения услуги в очереди не более 40 минут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доля потребителей, удовлетворенных качеством процесса 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доля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доля обоснованных жалоб, рассмотренных и удовлетворенных в установленный срок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доля потребителей, удовлетворенных существующим порядком 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доля потребителей, удовлетворенных сроками обжалования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доля потребителей, удовлетворенных вежливостью персонала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