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88b4" w14:textId="07a8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частной собственности на земельный участок"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2008 года N А-9/555. Зарегистрировано Департаментом юстиции Акмолинской области 19 января 2009 года N 3292.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1. Утвердить прилагаемый Стандарт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«Оформление актов на право частной собственности на земельный участок».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Отарова К.М.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    А. Рау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а-9/555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оказания государственной услуги «Оформление актов на право частной собственности на земельный участок»  1. Общие положения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Данный Стандарт определяет порядок оказания государственной услуги по оформлению актов на право частной собственности на земельный участок (далее – государственная услуга). Акт на право частной собственности на земельный участок – идентификационный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9 статьи 43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«Управление земельных отношений Акмолинской области» (далее - Управление), государственными учреждениями «Отделами земельных отношений районов, городов Кокшетау, Степногорска»(далее – Отделы).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  Акмолинской области»: Акмолинская область, город Кокшетау, улица Сатпаева 1, корпус «Б», кабинет 245, электронный адрес: uzo_akm@mail.ru.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акта на право частной собственности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заявителем необходимых документов – в течение 15 календарных дней;     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как результат оказания  государственной 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платно. Оплата производится в соответствии с расценками, утвержденными государственным учреждением «Агентство Республики Казахстан по управлению земельными ресурсами».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официальном сайте www.akmo.kz, информационных стендах Управления и Отделов. Адреса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  до 18.00 часов, 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Управления и Отделов по месту жительства заявителя. Помещения Управления и Отделов имеют залы ожидания, места для заполнения документов оснащаются информационными стендами с указанием перечня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решение местного исполнительного органа области, района (города областного значения), акима города районного значения, поселка, аула (села), аульного (сельского) округа о предоставлении права частной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нотариально заверенные копии учредительных документов, свидетельства о государственной регистрации юридического лица, статистической карточки, свидетельства налогоплательщика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 удостоверяющего личность (при наличии доверенности - копия доверенности и наличие удостоверения личности поверенного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квитанцию об оплате за изготовление акта на право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необходимые документы сдаются в Управление и Отдел,адреса которых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 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  услуги - личное посещение заявителя Управления и Отдела.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 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отсутствие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Управления и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обеспечения сохранности документов, которые заявитель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20.Целевые значения показателей качества и доступности государственных услуг, по которым оценивается работа Управления и Отделов,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   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21.Разъяснение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Управления и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«Управление земельных отношений Акмолинской области».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Принятие жалобы подтверждается выдачей заявителю талона с указанием срока и места получения ответа на поданную  жалобу, а также контактные данные должностных лиц, у которых  можно узнать о ходе ее рассмотрения.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24.Контактные данные начальников Отделов, Управления,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«Управления земельных отношений Акмолинской области»: 020000, Республика Казахстан, город  Кокшетау, улица Сатпаева 1, корпус «Б», кабинет 245,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uzo_akm@mail.ru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 8 (7162) 253471.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начальника Управления: четверг с 16.00 до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веб-сайт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земельных отношений Акмолинской области».     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 оказания государственной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частной собственности на земельный участок»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земельных отношений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424"/>
        <w:gridCol w:w="3496"/>
        <w:gridCol w:w="2928"/>
        <w:gridCol w:w="2912"/>
      </w:tblGrid>
      <w:tr>
        <w:trPr>
          <w:trHeight w:val="21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отделов земельных отношений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граждан начальников отделов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Аккольского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среда, 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8-(71638)-2-25-48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AAB 2006@ 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5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Аршалынского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понедельник-среда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-2- 29-98    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Arshaly_org83@mail.ru, www.akmol.kz 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Астраханского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 Фараби, 50. График приема граждан: понедельник-четверг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-2-37-19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-2-38-65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Astr_ZM@mail. ru,www.akmol.kz 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«Отдел земельных отношений Атбасарского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  Валиханова, 9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8(71643)-2-43-71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_oko@ mail.ru. 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Буландынского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понедельник-четверг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8(71646)-2-38-15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Guzob@ rambler. ru.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Егиндыкольского 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улица Победы, 6 График приема граждан: вторник – 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8-(71642)-2-15-10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Egindykol_ozsp@mail.ru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25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Енбекшильдерского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109.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8-(71639)-2-14-73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Ozoenbek@mail.ru www.akmol.kz </w:t>
            </w:r>
          </w:p>
        </w:tc>
      </w:tr>
      <w:tr>
        <w:trPr>
          <w:trHeight w:val="25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Ерейментауского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Кунанбаева, 136 График приема граждан: 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8-(71633)-2-12-74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eremen_zem@mail.ru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www.akmol.kz </w:t>
            </w:r>
          </w:p>
        </w:tc>
      </w:tr>
      <w:tr>
        <w:trPr>
          <w:trHeight w:val="15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«Отдел земельных отношений Есильского 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  Конаева, 5.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8-(71647)-2-16-47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 www.akmol.kz 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Жаксынского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вторник с 10 до12 часов, среда 14 до 17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8-(71635)-2-20-11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Jaks_zem@mail.kz www.akmol.kz </w:t>
            </w:r>
          </w:p>
        </w:tc>
      </w:tr>
      <w:tr>
        <w:trPr>
          <w:trHeight w:val="25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   Жаркаинского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Захарова,16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- четверг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8-(71648)-9-23-87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Akm-jarkain@bk.ru 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Зерендинского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81.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8-(71632) -2-19-91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 @kokshetau.online.kz, 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Коргалжынского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-2-16-21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korgakim@mail. kz 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Сандыктауского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Аблайхана, 119.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8-(71640)-9-13-56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Sond_akimat@mail.rz 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Целиноградского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8-(71651)-3-11-24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Шортандинского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22.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8-(71631)-2-26-40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8-(71631)-2-18-80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shortandyzem@mail.ru,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Щучинского района»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  Аблайхана,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8-(716-36)-4-22-89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8-(716-36)-4-31-99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Zem_com@mail.kz,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www.burabau-akimat.kz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Степногорск»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Степногорск,4 микрорайон, здание № 1.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8-(71645)-6-17-96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8-(71645)-6-25-12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Zem.step@mail.ru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19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 Кокшетау»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89 График приема граждан: ежедневно с 9.00 до 18.00 часов, перерыв: с 13.00 до 14.00 часов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8-(7162)-5-18-80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8-(7162)-5-46-79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8-(7162)-5-35-56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Akimat_kokshetau@mail. 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http://www.zakupki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akmol.kz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 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частной собственности на земельный участок»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9"/>
        <w:gridCol w:w="2552"/>
        <w:gridCol w:w="2306"/>
        <w:gridCol w:w="2226"/>
      </w:tblGrid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следующем году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1.1.%(доля)случаев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потребителем документов и сданных с первого раза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80.4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75.9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3.3.%(доля)услуг информации,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доступно через Интернет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4.1.%(доля)обоснованных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4.2.%(доля)обоснованных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5.1.%(доля)потребителей,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