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25fd" w14:textId="1202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постоянного землепользования"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декабря 2008 года N А-9/534. Зарегистрировано департаментом юстиции Акмолинской области 6 января 2009 года N 3287.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«Об утверждении реестра государственных услуг, оказываемых физическим и юридическим лицам»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«Оформление актов на право постоянного землепользования».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Отарова К.М.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    А.Рау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а-9/534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«Оформление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право постоянного землепользования»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 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1. Данный Стандарт определяет порядок оказания государственной услуги по оформлению актов на право постоянного землепользования (далее – государственная услуга). Акт на право постоянного землепользования (далее – акт) – идентификационный документ, содержащий идентификационные характеристики земельного участка, необходимые для целей ведения земельного, правового и    градостроительного кадастров.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9 статьи 43 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«Управление земельных отношений Акмолинской области» (далее - Управление), государственными учреждениями «Отделами земельных отношений районов, городов Кокшетау, Степногорска» (далее – Отделы). Полное наименование Отделов, место оказания услуг, электронный адрес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государственного учреждения «Управление земельных отношений Акмолинской области»: Акмолинская область, город Кокшетау, улица Сатпаева 1, корпус «Б», кабинет 245, электронный адрес: uzo_akm@mail.ru.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выдача акта на право постоянного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юридическим лицам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заявителем необходимых документов –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  получении документов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платно. Оплата производится в соответствии с расценками, утвержденными государственным учреждением «Агентство Республики Казахстан по управлению земельными ресурсами».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официальном сайте www.akmo.kz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стендах Управления и Отделов. Адреса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 қ 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 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Управления и Отделов по месту жительства заявителя. Помещения Управления и Отделов имеют залы ожидания, места для заполнения документов оснащаются информационными стендами с указанием перечня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 </w:t>
      </w:r>
      <w:r>
        <w:br/>
      </w:r>
      <w:r>
        <w:rPr>
          <w:rFonts w:ascii="Times New Roman"/>
          <w:b/>
          <w:i w:val="false"/>
          <w:color w:val="000000"/>
        </w:rPr>
        <w:t xml:space="preserve">
   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(на изготовление идентификационного документа);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2)постановление местного исполнительного органа области, района (города областного значения) о предоставлении права постоянного землепользования земельным участком;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заверенные копии учредительных документов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квитанция об оплате за изготовление акта на право постоянного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Заявление для получения государственной услуги составляется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необходимые документы сдаются в Управление и Отдел, адреса которых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государственного учреждения «Управление земельных отношений Акмолинской области»: Акмолинская область, город Кокшетау, улица Сатпаева 1, корпус «Б», кабинет 251.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инициалы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услуги - личное посещение заявителя Управления и Отдела.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государственного учреждения «Управление земельных отношений Акмолинской области»: Акмолинская область, город Кокшетау, улица Сатпаева 1, корпус «Б», кабинет 245.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отсутствие документов указанных в пункте 12 настоящего Стандарта.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 </w:t>
      </w:r>
      <w:r>
        <w:br/>
      </w:r>
      <w:r>
        <w:rPr>
          <w:rFonts w:ascii="Times New Roman"/>
          <w:b/>
          <w:i w:val="false"/>
          <w:color w:val="000000"/>
        </w:rPr>
        <w:t xml:space="preserve">
  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18. Деятельность Управления и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Управления и Отделов, оказывающих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 </w:t>
      </w:r>
      <w:r>
        <w:br/>
      </w:r>
      <w:r>
        <w:rPr>
          <w:rFonts w:ascii="Times New Roman"/>
          <w:b/>
          <w:i w:val="false"/>
          <w:color w:val="000000"/>
        </w:rPr>
        <w:t xml:space="preserve">
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Управления и Отделов.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«Управление земельных отношений Акмолинской области».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 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  </w:t>
      </w:r>
      <w:r>
        <w:br/>
      </w:r>
      <w:r>
        <w:rPr>
          <w:rFonts w:ascii="Times New Roman"/>
          <w:b/>
          <w:i w:val="false"/>
          <w:color w:val="000000"/>
        </w:rPr>
        <w:t xml:space="preserve">
  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24. Контактные данные начальников Отделов, Управления,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«Управления земельных отношений Акмолинской области»: 020000, Республика Казахстан, город Кокшетау, улица Сатпаева 1, корпус «Б», кабинет 245, адрес электронной почты uzo_akm@mail.ru, телефон 8 (7162) 253471.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 начальника Управления: четверг с 16.00 до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земельных отношений Акмолинской области».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 оказания государственной 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актов на право постоянного землепользования»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районных (городских) отделов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земельных отношений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659"/>
        <w:gridCol w:w="3500"/>
        <w:gridCol w:w="2473"/>
        <w:gridCol w:w="4232"/>
      </w:tblGrid>
      <w:tr>
        <w:trPr>
          <w:trHeight w:val="21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граждан начальников отделов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Аккольского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Нурмагамбетова, 81. График приема граждан: среда, четверг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2-25-48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AAB 2006@ 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25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Аршалынского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Ташенова, 47. График приема граждан: понедельник-среда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-2-13-56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8-(71644) -2- 29-98    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Arshaly_org83@mail.ru, 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1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«Отдел земельных отношений Астраханского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 Фараби, 50. График приема граждан: понедельник-четверг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-2-37-19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8-(71641) -2-38-65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Astr_ZM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ru,www.akmol.kz </w:t>
            </w:r>
          </w:p>
        </w:tc>
      </w:tr>
      <w:tr>
        <w:trPr>
          <w:trHeight w:val="1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«Отдел земельных отношений Атбасарского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Валиханова,9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-2-43-71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Atbasar_oko@mail.ru. 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Буландынского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Некрасова 19. График приема граждан: понедельник-четверг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8(71646)-2-   38-15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Guzob@ rambler. ru. 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Егиндыкольского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вторник – четверг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 -2-15-10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Egindykol_ozsp@mail.ruwww.akmol.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25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Енбекшильдерского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 -2-14-73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Ozo enbek@mail.ru 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25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«Отдел земельных отношений Ерейментауского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Кунанбаева,136 График приема граждан: четверг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 -2-12-74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eremen_zem@mail.ru 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15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«Отдел земельных отношений Есильского 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Конаева,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 -2-16-47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esilirina@mail.ru 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Жаксынского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Жаксы, улица Дружбы,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вторник с 10 до12 часов, среда 14 до 17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-2-20-11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Jaks_zem@mail.kz 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25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   Жаркаинского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Захарова,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понедельник - четверг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 -9-23-87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Akm-jarkain@bk.ru www.akmol.kz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Зерендинского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81. График приема граждан: ежедневно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 -2-11-87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8-(71632) -2-19-91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akim_zer @kokshetau.online.kz, www.akmol.kz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Коргалжынского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Балгамбаева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 -2-16-21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korgakim@mail. kz 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Сандыктауского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Аблайхана, 119. График приема граждан: ежедневно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 -9-13-56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Sond_ akimat@mail.rz 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Целиноградского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 -3-11-24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apparat@mail. 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Шортандинского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– хана, 22.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граждан: ежедневно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 -2-26-40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8-(71631) -2-18-80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shortandyzem@mail.ru,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Щучинского района»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  Аблайхана,34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 -4-22-89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8-(716-36) -4-31-99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Zem_com@mail.kz, www.burabau-akimat.kz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города Степногорск»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Степногорск, 4 микрорайон, здание №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 -6-17-96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8-(71645) -6-25-12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Zem.step@mail.ru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19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город Кокшетау»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Абая, 89 График приема граждан: ежедневно с 9.00 до 18.00 часов, перерыв: с 13.00 до 14.00 часов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-5-18-80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-5-46-79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-5-35-56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Akimat_kokshetau@mail. 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http://www.zakupki.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актов на право временного возмездного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(долгосрочного, краткосрочного) землепользования (аренды)»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6"/>
        <w:gridCol w:w="2468"/>
        <w:gridCol w:w="2353"/>
        <w:gridCol w:w="2173"/>
      </w:tblGrid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1.1.%(доля)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1.2.%(доля)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2.1.%(доля)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2.2.%(доля)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документов должностным лицом (произведенных начислений, расчетов и т.д.)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3.1.%(доля)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3.2.%(доля) случаев правильно заполненных потребителем документов и сданных с первого раза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75.9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3.3.%(доля) услуг информации, о которых доступно через Интернет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4.1.%(доля)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4.2.%(доля) обоснованных жалоб, 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4.3.%(доля)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4.4.%(доля)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5.1.%(доля)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