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16cd" w14:textId="1ac1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2008 года N А-6/340. Зарегистрировано департаментом юстиции Акмолинской области 29 августа 2008 года N 3265.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услуги" Выдача справок безработным гражданам".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А-6/340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справок безработным гражданам"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регистрации граждан как безработных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8) пункта 1 статьи 8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районов, городов Кокшетау и Степногорска (далее - Отделы) по месту  жительства заявителя. Полное наименование Отделов,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о регистрации гражданина в качестве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гражданам, зарегистрированным в качестве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с момента сдачи заявителем необходимых документов - не более одного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допустимое время ожидания в очереди при получении документов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 документ, удостоверяющий личность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заполнение бланков, заявлений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предъявил все необходимые документы, является талон с указанием даты и времени регистрации, фамилией и инициалами лица, принявшего документы, также даты выдачи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посещение. Выдача готовых документов заявителю осуществляется в Отделах по месту жительства в срок, указанный в талоне.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не предоставляется в случае, если на момент обращения заявитель не зарегистрирован в качестве безработного, либо снят с учета как безработный.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Отделов измеряются показателями качества и доступности согласно приложению 2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 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указано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области", а также направляются в акимат Акмолинской области, адреса электронной почты должностного лица, которому подается жалоба, указано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его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номер телефона,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области", 020000, Республика Казахстан, Акмолинская  область, город Кокшетау, улица А.С. Пушкина, 23, кабинет 301, веб-сайт www.akmo.kz,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  координации занятости и социальных программ  Акмолинской области".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справок безработным гражданам"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732"/>
        <w:gridCol w:w="2992"/>
        <w:gridCol w:w="2946"/>
        <w:gridCol w:w="3752"/>
      </w:tblGrid>
      <w:tr>
        <w:trPr>
          <w:trHeight w:val="21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приема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rjrshetau.online.kz,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online.rz,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www.online.kz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Bulandy_rozsp15k@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byx@kokshetay.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admin.html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18.00 часов, перерыв: 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www.burabau-akimat.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Степногорск"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г.Кокшетау"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безработным гражданам"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6"/>
        <w:gridCol w:w="2305"/>
        <w:gridCol w:w="2564"/>
        <w:gridCol w:w="2465"/>
      </w:tblGrid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(доля) случаев правильно оформленных документов должностным лицом (произведенных начислений, расчетов и т.д.) 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80,4 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75,9 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