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2698" w14:textId="fec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23-298п. Зарегистрировано Департаментом юстиции города Астаны 31 марта 2008 года N 520.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услуга), предоставляемой Департаментом занятости и социальных программ города Астаны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23-298п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"Регистрация и учет граждан, пострадавших вследствие ядерных испытаний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Семипалатинском испытательном ядерном полигоне"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пострадавшим вследствие ядерных испытаний на Семипалатинском испытательном ядерном полигоне относятся граждане, проживающие, проживавшие, работавшие или проходившие службу (в т.ч. срочную) на территориях, подвергшихся радиоактивному загрязнению с 1949 по 1965, с 1966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зависимости от категории обращающихся граждан - юридическим отделом, отделом по работе с ветеранами и инвалидами, отделом содействия трудоустройству безработных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кабинеты 3, 4, 9 (в зависимости от категории граждан).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либо об отказе в признании гражданина пострадавшим вследствие ядеpных испытаний на Семипалатинском испытательном ядеpном полигоне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уведомление о признании либо об отказе в признании гражданина пострадавшим, вследствие ядеpных испытаний на Семипалатинском испытательном ядеpном полигоне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макета дел граждан, признанных пострадавшими вследствие ядеpных испытаний на Семипалатинском испытательном ядеpном полигоне, в РГКП "Государственный центр по выплате пенсий по городу Астане" Министерства труда и социальной защиты Республики Казахстан (далее - ГЦВП).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проживавшим, работавшим или проходившим службу с 1949 по 1990 годы на территориях, относящихся к зонам чрезвычайного, максимального, повышенного и минимального радиационного риска, а также на территории с льготным социально-экономическим статусом (далее - потребители).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специальной комиссии о признании либо от отказе в признании гражданина пострадавшим вследствие ядеpных испытаний на Семипалатинском испытательном ядеpном полигоне принимается в срок не более двадцати дней с момента сдачи документов, а в случаях, когда необходимо проведение дополнительных запросов, проверок, сроки рассмотрения специальными комиссиями макетов дел могут быть продлены ее председателем, но не более чем на один месяц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10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РК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требуется, т.к. уведомление направляется в письменной форме по почтовой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3 Департамента в зависимости от района проживания. Имеются стенды с образцами заявлений и перечнем необходимых документов, имеются места для ожидания, здание оборудовано пандусом для лиц с ограниченными возможностями.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 (в оригиналах и копиях):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книга регистрации граждан или справка с адресного бюро (адресное бюро находится по адресу: город Астана, улица Иманова, 7, график работы: ежедневно с 9.00 до 19.00 часов, обеденный перерыв с 13.00 до 15.00 часов, суббота - с 9.00 до 13.00 часов, воскресенье - выходной);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факт и период проживания на загрязненной территории (свидетельство о рождении, аттестат о среднем образовании, свидетельство об окончании основной школы, диплом об окончании учебного заведения, военный билет, трудовая книжка, 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индивидуальный код (СИК);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 о наличии счета в банке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 а, кабинеты 3, 4, 9 (в зависимости от категории обращающихся граждан).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сдаются в зависимости от категории обращающихся граждан - в юридический отдел, отдел по работе с ветеранами и инвалидами, отдел содействия трудоустройству безработных Департамента, по адресу: город Астана, улица Иманбаевой, 68 а, кабинеты 3, 4,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Фактом подтверждения принятия макетов дел (документов) является список граждан, сдавших макеты дел, с указанием даты приема документов (для работающих граждан)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стандарту, для неработающих граждан и получателей пенсий и пособий - подпись специалиста, принявшего документы, расположенной в нижней части заявления (отрывной талон), который остается у потребителя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- решение специальной комиссии по регистрации и учету граждан, пострадавших вследствие ядерных испытаний на Семипалатинском испытательном ядерном полигоне (далее - специальная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отдел (3 кабинет) Департамента, рабочего органа городской специальной комиссии, в произвольной письменной форме всем юридическим и физическим лицам, представившим макеты дел (документы), направляет уведомления о решении специальной комиссии посредством почтовой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установление факта выплаты единовременной денежной компенсации гражданам, пострадавшим вследствие ядерных испытаний на Семипалатинском испытательном ядерном полигоне.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5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кабинеты 3, 4, 9 (в зависимости от категории граждан), начальники отделов, телефоны: 21-11-60, 21-09-48, 21-03-37,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 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(в зависимости от категорий граждан), телефоны: 21-11-60, 21-09-48, 21-03-37, кабинеты 3, 4,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Департамента, кабинет 25, телефон: 21-91-67.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Прием потребителей осуществляется в соответствии с установленным графиком работы Департамента.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Департамента, кабинет 25, телефон: 21-91-67.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- кабинеты 3, 4, 9 (в зависимости от категорий граждан), телефоны: 21-11-60, 21-09-48, 21-03-37.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отделов: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 11, сайт Акима города Астаны: www.аstana.kz.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Астана, Дом Министерств, улица 35, дом 2, подъезд 6, сайт www.Enbek.kz.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www.аstana.кz.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специальной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акиме района _______________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признании (отказе в признании) граждан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пострадавшими вследствие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N ___, дата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гр. ___________ пострадавшим(ей)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 испытательном ядерном полигоне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с _____________ по __________ в зоне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__________ в зоне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__________ в зоне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итогам сверки с АО "Народный Банк Казахстана" считаем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необходимым внебалансовый счет ________ закрыть.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период с 1993 года по настоящее время выплата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производилась/производилась (нужное подчеркнуть).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Произведена в сумме ________ тенге ________ тиын.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зачислена на внебалансовый специальный счет в общей сумме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тенге __ тиын, но не выплачена.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гр.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регистрации как пострадавшего вследствие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 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уведомить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адресата)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Вашего сведения, что на основании Протокола 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 200__ года заседания специальной комиссии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"___________" города Астаны по регистрации и учету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 принято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 признании либо об отказе в признании пострадавшим, если отказ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- обоснование отказа)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Макет дела для назначения единовременной денежной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 в уполномоченную организацию по выплате компенсации (ГЦВП).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Список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сдавших макеты дел в комиссии предприятий,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 и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предприятия, организации учреждения)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073"/>
        <w:gridCol w:w="2593"/>
        <w:gridCol w:w="3333"/>
        <w:gridCol w:w="28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в деле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Передал: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 (предприятия, организации, учреждения)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Принял: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специальной комиссии: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городу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проживающего(-ему)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адресу: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документ, удостоверяющий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личность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РНН________________________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лицевого счета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Наименование банка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назначение единовременной денежной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компенсация) как пострадавшему вследствие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 по ___ на территории __________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 по ___ на территории __________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 по ___ на территории __________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 по ___ на территории __________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 по ___ на территории __________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документы, подтверждающие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 проживания на вышеуказанных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 полную ответственность за представленные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Компенсацию за период с 1993 по настоящее время не получил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получения указывается сумма полученной компенсации)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 __________________подпись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(линия отреза)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гр. _____________ с прилагаемыми документами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штук принято "___"___________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ФИО лица, принявшего документы)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Журнал регистрации граждан для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единовременной государственной денежной компенсации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869"/>
        <w:gridCol w:w="1939"/>
        <w:gridCol w:w="1547"/>
        <w:gridCol w:w="1603"/>
        <w:gridCol w:w="2856"/>
        <w:gridCol w:w="2426"/>
      </w:tblGrid>
      <w:tr>
        <w:trPr>
          <w:trHeight w:val="4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
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номера, даты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выдачу)
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