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14af" w14:textId="2f61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о смерти"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марта 2008 года N 18-279п. Зарегистрировано Департаментом юстиции города Астаны 13 марта 2008 года N 509.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справки о смерти" (далее - государственная услуга), предоставляемой Государственным учреждением "Департамент здравоохранения города Астаны"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2008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18-279п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о смерти"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врачебного свидетельства о смерти в медицинских организациях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124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 Министра здравоохранения Республики Казахстан N 520 от 27 августа 2007 года "О введении медицинской документации, удостоверяющей случай рождения, смерти и перинатальной смерти" (зарегистрирован в реестре нормативных правовых актов Министерства юстиции Республики Казахстан N 4946 от 27 сентября 2007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следующими подведомственными учреждениями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"Городская больница N 1", адрес: город Астана, улица Бейбитшилик, 47а, телефон: 3173 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"Городская поликлиника N 1", адрес: город Астана, улица Сейфуллина, 42, телефон: 4128 84;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"Городская поликлиника N 2", адрес: город Астана, проспект Республики, 164, телефон: 39 56 59;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"Городская поликлиника N 3", адрес: город Астана, проспект Республики, 166, телефон: 28 21 77;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"Городская поликлиника N 4", адрес: город Астана, улица N 103, дом 1, телефон: 31 75 38;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"Городская поликлиника N 5", адрес: город Астана, проспект Республики, 166,телефон: 93 34 61;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"Городская поликлиника N 6", адрес: город Астана, проспект Абылай хана, 22/1, телефон: 35 84 71;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"Городская поликлиника N 7", адрес: город Астана, проспект Абая, 133, телефон: 32 25 77;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"Городская поликлиника N 8", адрес: город Астана, Сембинова, 166, телефон: 35 16 26;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"Городская инфекционная больница", адрес: город Астана, улица К. Кумысбекова, 51, телефон: 23 82 78;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"Городская детская инфекционная больница", адрес: город Астана, улица Махтымкули, 2/1, телефон: 35 57 86;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"Городская детская больница N 1", адрес: город Астана, улица Желтокасан, 42, телефон: 31 75 38;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"Городская детская больница N 2", адрес: город Астана, проспект Манаса, 10, телефон: 36 60 65;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"Родильный дом N 1", адрес: город Астана, улица Кадыргали Жалайыри, 70, телефон: 39 58 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"Перинатальный центр", адрес: город Астана, проспект Манаса, 10, телефон: 36 60 70;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"Родильный дом N 3", адрес: город Астана, Кадыргали Жалайыри, 70, телефон: 30 24 93;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"Медицинский центр проблем психического здоровья", адрес: город Астана, улица Ильяса Жансугурова, 7, телефон: 35 52 87;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"Городской противотуберкулезный диспансер", адрес: город Астана, улица Махтымкули, 9, телефон: 35 54 41;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"Центр дерматологии и болезней, передающихся половым путем", адрес: город Астана, проспект Республики, 164/1, телефон: 22 60 92;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"Городской онкологический диспансер", адрес: город Астана, Махтымкули, 3, телефон: 35 54 27;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"Центр медико-социальной реабилитации", адрес: город Астана, улица Ильяс Жансугурова, 7, телефон: 35 68 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"Паталого-анатомическое бюро", адрес: город Астана, улица Ильяс Жансугурова, 10, телефон: 35 52 84;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"Семейно-врачебная амбулатория "Сеним", адрес: город Астана, улица Акбидай, 15 телефон: 31 21 72;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"Семейно-врачебная амбулатория "Шипагер", адрес: город Астана, улица Шалкоде, 2, телефон: 24 00 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"Семейно-врачебная амбулатория "Промышленный", адрес: город Астана, Карасакал Еримбет, 19, телефон: 23 16 66;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"Семейно-врачебная амбулатория "Демеу", адрес: город Астана, проспект Абылай хана, 1, телефон: 27 45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"Семейно-врачебная амбулатория "Интернациональный", адрес: город Астана, жилой массив Интернациональный, улица Мира, 16, телефон: 29 72 78.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учетная форма первичной медицинской документации N 106/у-03 "Врачебное свидетельство о смерти", удостоверяющая случай смерти.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(в том числе жителям города, иногородним гражданам, иностранным гражданам), прожившим вместе с умершим или его родственникам, а в случае отсутствия, таковых - органам внутренних дел, обнаружившим труп и органам записи актов гражданского состояния (далее - потребитель).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единовременно.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поликлиниках, семейно-врачебных амбулаториях, Центрах первичной медико-санитарной помощи, стационарах, патологоанатомическом бюро, Центрах судебной медицины и подведомственных организациях Департамента.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обед: с 13.00 до 14.00 часов. Предварительная запись не осуществляется.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медицинских организациях, предоставляющих врачебные свидетельства о смерти, в которых имеются специализированные кабинеты для выдачи справок.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Люди с ограниченными возможностями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врачебного свидетельства о смерти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физическими лицами, проживающими вместе с умершим - документы, удостоверяющие их личность и личность умершего, амбулаторная карта умершего;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сотрудниками органов внутренних дел и органов Записи актов гражданского состояния Департамента юстиции - служебные удостоверения.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для получения государственной услуги не требуются.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кабинетах для выдачи справок в медицинских организациях, предоставляющих врачебные свидетельства о смерти (поликлиники, семейно-врачебные амбулатории, Центры первичной медико-санитарной помощи, стационары, патологоанатомическое бюро, Центр судебной медицины).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не требуется.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Врачебное свидетельство о смерти выдается лечащим врачом умершего, дежурным врачом (дежурным администратором), заведующим отделением в котором умер больной, заместителем главного врача, патологоанатомом, судебно-медицинским экспертом.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Врачебное свидетельство о смерти не оформляется заочно, без личной констатации медицинским работником факта смерти.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и его территориальных подразделений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"Департамент здравоохранения города Астаны": телефон приемной директора 75 27 07, 75 21 97, адрес электронной почты - e-mail: lpodz@mail.kz.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Городские медицинские организации, предоставляющие справки о смерти - приемные руководителей медицинских организаций (согласно приложению).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здравоохранения города Астаны", 415 кабинет, отдел лечебно-профилактической работы, - e-mail: lpodz@mail.kz.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Приемные руководителей городских медицинских организаций, предоставляющих справки о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поступающих в Департамент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установленном законодательством Республики Казахстан,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N 421 телефон приемной 75 27 07,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astana_dep_zdrav@topmail.kz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 часов, кроме субботы, воскресенья и праздничных дней, перерыв с 13.00 до 15.00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N 412 телефон приемной 75 28 78,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astana_dep_zdrav@topmail.kz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 часов, кроме субботы, воскресенья и праздничных дней, перерыв с 13.00 до 15.00 часов,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11., кабинет N 225 телефон приемной 75 21 47,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виды информации вывешиваются на стендах в медицинских организациях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 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