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bca2" w14:textId="155b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2008 года N 22-220п. Зарегистрировано Департаментом юстиции города Астаны 13 марта 2008 года N 502.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по опеке и попечительству" (далее - государственная услуга), предоставляемой Государственным учреждением "Департамент образования города Астаны"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22-220п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Выдача справок по опеке и попечительству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выдачи справок по опеке и попечительству.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100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108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браке и семье",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июня 1999 года N 842 "Об утверждении Перечня заболеваний, при наличии которых лицо не может усыновить (удочерить) ребенка, принять его под опеку (попечительство), патронат".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723, телефон: 75-25-12.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выдача справки по опеке и попечительству.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в течение пятнадцати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экспертиза представленных документов осуществляется в течение десяти рабочих дней, справка оформляется в течение пяти рабочих дней, после чего выдается заявителю;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располагается в официальных источниках информации, на стендах, расположенных в фойе Департамента, а также веб-сайте: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09.00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ускорение обслуживания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специального дополнительного образования и воспитательной работы Департамента, город Астана, улица Бейбитшилик 11, кабинет 723.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Департамента образования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 кабинете имеется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справки по опеке и попечительству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подтверждающая опекунство (попечительство), решение суда об установлении опекунства, двухсторонний патронатный договор;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личности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ребенка - оригинал и копия свидетельства о рождении, оригинал и копия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жительства (информационная справка Департамента жилья).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выдаются специалистами отдела специального дополнительного образования и воспитательной работы Департамента,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N 2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в кабинетах специалистами отдела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сотрудник, принявший документы, сообщает заявителю в устном порядке о получении всех необходимых документов и дате получения им исполненной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справки осуществляется сотрудником отдела специального дополнительного образования и воспитательной работы Департамента ежедневно на основании принятых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выдается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Департамент осуществляет бессрочное хранение выданных справок и рассмотренных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Департаментом в представлении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отказа Департамент информирует потребителя в течение одного рабочего дня после их получения и выдает письменные обоснования причин отказа.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нашей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обжалования действия (бездействия) уполномоченных должностных лиц потребитель может обратиться к директору Департамента (телефон 8 (7172) 75-26-33, электронная почта: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виде, по почте либо нарочно через канцелярию Департамента, по адресу: город Астана, улица Бейбитшилик, 11, кабинет 718, в рабочие дни.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Департамент образования,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можно получить по месту расположения Департамента, в кабинете 723,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установленным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709, телефон 8 (7172) 75-26-33;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716, телефон 8 (7172) 75-27-20.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225, телефон 8 (7172) 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2"/>
        <w:gridCol w:w="2467"/>
        <w:gridCol w:w="2820"/>
        <w:gridCol w:w="2351"/>
      </w:tblGrid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полнота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доступна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Образец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Выписка из приложения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акима города Астаны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Астана                    N ______ от "____" _______ 200__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 установлении опеки и попечительства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несовершеннолетними детьми,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104 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105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браке и семье", на основании заявления (Ф.И.О.)_______________________ и документов Государственного учреждения "Департамент образования города Астаны" аким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и попечительство над несовершеннолетними детьми, оставшимися без попечения родителей, согласно приложению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33"/>
        <w:gridCol w:w="5473"/>
        <w:gridCol w:w="341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Опекаемый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опеки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попечительства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год рождения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опека (попечительство).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 города Астаны _____________ подпись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