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22d4" w14:textId="5f3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лицензирования деятельности на рынке ценных бумаг и согласования руководящих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232. Зарегистрировано в Министерстве юстиции Республики Казахстан 30 января 2009 года № 5523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12 августа 2006 года № 146 "Об утверждении Правил выдачи лицензий на осуществление брокерской и (или) дилерской деятельности юридическим лицам, зарегистрированным уполномоченным государственным органом по регулированию деятельности регионального финансового центра города Алматы, и согласования их руководящих работников" (зарегистрированное в Реестре государственной регистрации нормативных правовых актов под № 4419, опубликованное 10 ноября 2006 года в газете "Юридическая газета" № 197 (1177));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апреля 2007 года № 118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августа 2006 года № 146 "Об утверждении Правил выдачи лицензий на осуществление брокерской и (или) дилерской деятельности юридическим лицам, зарегистрированным уполномоченным государственным органом по регулированию деятельности регионального финансового центра города Алматы, и согласования их руководящих работников" (зарегистрированное в Реестре государственной регистрации нормативных правовых актов под № 4709).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двадцати одного дня после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Агентства Республики Казахстан по регулированию деятельности регионального финансового центра города Алматы,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Байсынова М.Б.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деятельности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 А. Арыстанов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января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