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dbd39" w14:textId="4cdbd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некоторые нормативные правовые акты Агентства Республики Казахстан по регулированию и надзору финансового рынка  и финансовых организаций по вопросам пруденциального регулирования деятельности накопительных пенсионных фондов, организаций, осуществляющих инвестиционное управление пенсионными активами, и организаций, совмещающих виды профессиональной деятельности на рынке ценных бумаг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29 декабря 2008 года N 247. Зарегистрировано в Министерстве юстиции Республики Казахстан 26 января 2009 года N 5514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 по вопросам пруденциального регулирования деятельности накопительных пенсионных фондов, организаций, осуществляющих инвестиционное управление пенсионными активами, и организаций, совмещающих виды профессиональной деятельности на рынке ценных бумаг,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</w:t>
      </w:r>
      <w:r>
        <w:rPr>
          <w:rFonts w:ascii="Times New Roman"/>
          <w:b w:val="false"/>
          <w:i/>
          <w:color w:val="800000"/>
          <w:sz w:val="28"/>
        </w:rPr>
        <w:t xml:space="preserve">Утратил силу постановлением Правления Агентства РК по регулированию и надзору финансового рынка и финансовых организаций от 05.08.2009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</w:t>
      </w:r>
      <w:r>
        <w:rPr>
          <w:rFonts w:ascii="Times New Roman"/>
          <w:b w:val="false"/>
          <w:i/>
          <w:color w:val="800000"/>
          <w:sz w:val="28"/>
        </w:rPr>
        <w:t xml:space="preserve">Утратил силу постановлением Правления Агентства РК по регулированию и надзору финансового рынка и финансовых организаций от 05.08.2009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</w:t>
      </w:r>
      <w:r>
        <w:rPr>
          <w:rFonts w:ascii="Times New Roman"/>
          <w:b w:val="false"/>
          <w:i/>
          <w:color w:val="800000"/>
          <w:sz w:val="28"/>
        </w:rPr>
        <w:t xml:space="preserve">Утратил силу постановлением Правления Агентства РК по регулированию и надзору финансового рынка и финансовых организаций от 26.09.2009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05.10.2009)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5. Департаменту надзора за субъектами рынка ценных бумаг и накопительными пенсионными фондами (Хаджиева М.Ж.):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совместно с Юридическим департаментом (Сарсенова Н.В.) принять меры к государственной регистрации настоящего постановления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Агентства, Объединения юридических лиц «Ассоциация финансистов Казахстана».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6.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7. Контроль за исполнением настоящего постановления возложить на заместителя Председателя Агентства Алдамберген А.У.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                               Е. Бахмутова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