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9f83b91" w14:textId="9f83b91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 некоторых вопросах налогового и таможенного администрирования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Приказ Министра финансов Республики Казахстан от 30 декабря 2008 года № 637. Зарегистрирован в Министерстве юстиции Республики Казахстан 31 декабря 2008 года № 5463. Утратил силу приказом Министра финансов Республики Казахстан от 8 февраля 2018 года № 146.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Заголовок в редакции приказа Министра финансов РК от 10.12.2015 </w:t>
      </w:r>
      <w:r>
        <w:rPr>
          <w:rFonts w:ascii="Times New Roman"/>
          <w:b w:val="false"/>
          <w:i w:val="false"/>
          <w:color w:val="ff0000"/>
          <w:sz w:val="28"/>
        </w:rPr>
        <w:t>№ 645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 01.01.2016 года).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Сноска. Утратил силу приказом Министра финансов РК от 08.02.2018 </w:t>
      </w:r>
      <w:r>
        <w:rPr>
          <w:rFonts w:ascii="Times New Roman"/>
          <w:b w:val="false"/>
          <w:i w:val="false"/>
          <w:color w:val="000000"/>
          <w:sz w:val="28"/>
        </w:rPr>
        <w:t>№ 146</w:t>
      </w:r>
      <w:r>
        <w:rPr>
          <w:rFonts w:ascii="Times New Roman"/>
          <w:b w:val="false"/>
          <w:i w:val="false"/>
          <w:color w:val="00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Примечание РЦПИ!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Порядок введения в действие приказа см. </w:t>
      </w:r>
      <w:r>
        <w:rPr>
          <w:rFonts w:ascii="Times New Roman"/>
          <w:b w:val="false"/>
          <w:i w:val="false"/>
          <w:color w:val="000000"/>
          <w:sz w:val="28"/>
        </w:rPr>
        <w:t>п. 4</w:t>
      </w:r>
      <w:r>
        <w:rPr>
          <w:rFonts w:ascii="Times New Roman"/>
          <w:b w:val="false"/>
          <w:i w:val="false"/>
          <w:color w:val="000000"/>
          <w:sz w:val="28"/>
        </w:rPr>
        <w:t>.</w:t>
      </w:r>
    </w:p>
    <w:bookmarkStart w:name="z1"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 xml:space="preserve">Кодексом </w:t>
      </w:r>
      <w:r>
        <w:rPr>
          <w:rFonts w:ascii="Times New Roman"/>
          <w:b w:val="false"/>
          <w:i w:val="false"/>
          <w:color w:val="000000"/>
          <w:sz w:val="28"/>
        </w:rPr>
        <w:t xml:space="preserve">Республики Казахстан "О налогах и других обязательных платежах в бюджет" (Налоговый кодекс) и </w:t>
      </w:r>
      <w:r>
        <w:rPr>
          <w:rFonts w:ascii="Times New Roman"/>
          <w:b w:val="false"/>
          <w:i w:val="false"/>
          <w:color w:val="000000"/>
          <w:sz w:val="28"/>
        </w:rPr>
        <w:t>Кодексом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таможенном деле в Республике Казахстан" </w:t>
      </w:r>
      <w:r>
        <w:rPr>
          <w:rFonts w:ascii="Times New Roman"/>
          <w:b/>
          <w:i w:val="false"/>
          <w:color w:val="000000"/>
          <w:sz w:val="28"/>
        </w:rPr>
        <w:t xml:space="preserve">ПРИКАЗЫВАЮ: </w:t>
      </w:r>
    </w:p>
    <w:bookmarkEnd w:id="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Преамбула с изменением, внесенным приказом Министра финансов РК от 26.07.2010 </w:t>
      </w:r>
      <w:r>
        <w:rPr>
          <w:rFonts w:ascii="Times New Roman"/>
          <w:b w:val="false"/>
          <w:i w:val="false"/>
          <w:color w:val="000000"/>
          <w:sz w:val="28"/>
        </w:rPr>
        <w:t>№ 373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000000"/>
          <w:sz w:val="28"/>
        </w:rPr>
        <w:t>п. 3</w:t>
      </w:r>
      <w:r>
        <w:rPr>
          <w:rFonts w:ascii="Times New Roman"/>
          <w:b w:val="false"/>
          <w:i w:val="false"/>
          <w:color w:val="ff0000"/>
          <w:sz w:val="28"/>
        </w:rPr>
        <w:t>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1. Утвердить:</w:t>
      </w:r>
    </w:p>
    <w:bookmarkEnd w:id="1"/>
    <w:bookmarkStart w:name="z133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форму уведомления о сумме налогов, исчисленных органом государственных доходов,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2"/>
    <w:bookmarkStart w:name="z142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форму уведомления о результатах проверки,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3"/>
    <w:bookmarkStart w:name="z143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форму уведомления о начисленных суммах налогов и других обязательных платежей в бюджет, обязательных пенсионных взносов, обязательных профессиональных пенсионных взносов, социальных отчислений за период с даты представления ликвидационной налоговой отчетности до даты завершения ликвидационной налоговой проверки,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4"/>
    <w:bookmarkStart w:name="z144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форму уведомления о непредставлении налоговой отчетности в срок, установленный налоговым законодательством Республики Казахстан,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5"/>
    <w:bookmarkStart w:name="z145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форму уведомления о погашении налоговой задолженности,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6"/>
    <w:bookmarkStart w:name="z146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форму уведомления об обращении взыскания на деньги на банковских счетах дебиторов,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7"/>
    <w:bookmarkStart w:name="z147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7) форму уведомления об устранении нарушений, выявленных органами государственных доходов по результатам камерального контроля,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7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8"/>
    <w:bookmarkStart w:name="z148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8) форму уведомления об итогах рассмотрения жалобы налогоплательщика (налогового агента) на уведомление о результатах проверки и (или) решение вышестоящего органа государственных доходов, вынесенное по результатам рассмотрения жалобы на уведомление,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8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9"/>
    <w:bookmarkStart w:name="z149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9) форму уведомления об устранении нарушений налогового законодательства Республики Казахстан,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9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0"/>
    <w:bookmarkStart w:name="z152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10) форму уведомления о подтверждении места нахождения (отсутствия) налогоплательщика,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10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1"/>
    <w:bookmarkStart w:name="z153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11) форму извещения об отзыве налоговой отчетности,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2"/>
    <w:bookmarkStart w:name="z154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12) форму извещения о проведении налоговой проверки,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3"/>
    <w:bookmarkStart w:name="z155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13) форму заключения к акту налоговой проверки,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4"/>
    <w:bookmarkStart w:name="z156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14) форму заключения по результатам камерального контроля,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5"/>
    <w:bookmarkStart w:name="z157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15) форму решения о приостановлении представления налоговой отчетности или об отказе в приостановлении представления налоговой отчетности,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6"/>
    <w:bookmarkStart w:name="z158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16) форму решения о назначении контроля,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7"/>
    <w:bookmarkStart w:name="z159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17) форму дополнительного решения к решению о назначении контроля,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17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8"/>
    <w:bookmarkStart w:name="z160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18) форму решения об ограничении в распоряжении имуществом в счет налоговой задолженности налогоплательщика (налогового агента), задолженности по таможенным платежам и налогам, пеней плательщика,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18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9"/>
    <w:bookmarkStart w:name="z165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19) форму акта описи ограниченного в распоряжении имущества в счет налоговой задолженности налогоплательщика (налогового агента), задолженности по таможенным платежам и налогам, пеней плательщика,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19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20"/>
    <w:bookmarkStart w:name="z166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20) форму распоряжения органа государственных доходов о приостановлении расходных операций по кассе налогоплательщика (налогового агента),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20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21"/>
    <w:bookmarkStart w:name="z167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21) форму постановления об обращении взыскания на ограниченное в распоряжении имущество налогоплательщика (налогового агента),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22"/>
    <w:bookmarkStart w:name="z168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22) форму товарного чека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23"/>
    <w:bookmarkStart w:name="z169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23) форму книги товарных чеков,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24"/>
    <w:bookmarkStart w:name="z170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24) форму книги учета наличных денег,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25"/>
    <w:bookmarkStart w:name="z171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25) форму акта снятия фискального отчета,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26"/>
    <w:bookmarkStart w:name="z172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26) форму налогового требования,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27"/>
    <w:bookmarkStart w:name="z173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27) форму требования об устранении нарушений налогового законодательства Республики Казахстан,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27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28"/>
    <w:bookmarkStart w:name="z174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28) форму решения об отказе в снятии с регистрационного учета по налогу на добавленную стоимость,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28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29"/>
    <w:bookmarkStart w:name="z175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29) форму уведомления об обращении взыскания на деньги на банковских счетах дебиторов,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29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30"/>
    <w:bookmarkStart w:name="z176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30) форму распоряжения органа государственных доходов о приостановлении расходных операций по кассе плательщика,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30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31"/>
    <w:bookmarkStart w:name="z177"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31) форму постановления об обращении взыскания на ограниченное в распоряжении имущество плательщика,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32"/>
    <w:bookmarkStart w:name="z178"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32) форму решения об отмене решения об ограничении в распоряжении имуществом и акта описи имущества в счет налоговой задолженности налогоплательщика (налогового агента), задолженности по таможенным платежам и налогам, пеней плательщика,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33"/>
    <w:bookmarkStart w:name="z179"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33) форму уведомления о применяемом режиме налогообложения,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34"/>
    <w:bookmarkStart w:name="z180"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34) форму патента на применение специального налогового режима для индивидуальных предпринимателей,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35"/>
    <w:bookmarkStart w:name="z181" w:id="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35) форму справки о приеме декларации по индивидуальному подоходному налогу и имуществу в электронном виде,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36"/>
    <w:bookmarkStart w:name="z182" w:id="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36) форму уведомления о принятии или непринятии налоговой отчетности органом государственных доходов в электронном виде,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37"/>
    <w:bookmarkStart w:name="z183" w:id="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37) форму уведомления о продлении срока представления налоговой отчетности,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37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38"/>
    <w:bookmarkStart w:name="z184" w:id="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38) форму решения органа государственного дохода на отзыв налоговой отчетности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38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39"/>
    <w:bookmarkStart w:name="z185" w:id="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39) форму справки о приеме декларации по индивидуальному подоходному налогу и имуществу на бумажном носителе,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39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40"/>
    <w:bookmarkStart w:name="z186" w:id="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40) форму извещения о нарушениях, выявленных по результатам камерального контроля,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40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4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41) исключен приказом Министра финансов РК от 29.03.2017 </w:t>
      </w:r>
      <w:r>
        <w:rPr>
          <w:rFonts w:ascii="Times New Roman"/>
          <w:b w:val="false"/>
          <w:i w:val="false"/>
          <w:color w:val="000000"/>
          <w:sz w:val="28"/>
        </w:rPr>
        <w:t>№ 199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88" w:id="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42) форму решения о снятии с регистрационного учета по налогу на добавленную стоимость,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42"/>
    <w:bookmarkStart w:name="z189" w:id="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43) форму решения о снятии с регистрационного учета налогоплательщика, осуществляющего отдельные виды деятельности,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43"/>
    <w:bookmarkStart w:name="z190" w:id="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44) форму регистрационной карточки контрольно-кассовой машины,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44"/>
    <w:bookmarkStart w:name="z191" w:id="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45) форму разрешения органа государственного дохода на нарушение целостности пломбы контрольно-кассовой машины,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45"/>
    <w:bookmarkStart w:name="z192" w:id="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46) форму решения об изменении (об отказе в изменении) срока уплаты налога на добавленную стоимость на импортируемые товары,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46"/>
    <w:bookmarkStart w:name="z193" w:id="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47) форму решения об изменении (об отказе в изменении) сроков исполнения налогового обязательства по уплате налогов, других обязательных платежей в бюджет и (или) пеней,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47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47"/>
    <w:bookmarkStart w:name="z194" w:id="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48) форму уведомления о получении органом государственных доходов сведений из заявления о ввозе товаров и уплате косвенных налогов, поступившего от налоговых органов государств-членов Евразийского экономического союза,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48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48"/>
    <w:bookmarkStart w:name="z195" w:id="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49) форму предписания,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49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49"/>
    <w:bookmarkStart w:name="z196" w:id="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50) форму дополнительного предписания,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50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50"/>
    <w:bookmarkStart w:name="z197" w:id="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51) форму акта камеральной таможенной проверки,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51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51"/>
    <w:bookmarkStart w:name="z198" w:id="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52) форму уведомления об устранении нарушений,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52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52"/>
    <w:bookmarkStart w:name="z199" w:id="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53) форму уведомления о погашении задолженности по таможенным платежам и налогам, пеней, по форме согласно 53 к настоящему приказу;</w:t>
      </w:r>
    </w:p>
    <w:bookmarkEnd w:id="53"/>
    <w:bookmarkStart w:name="z200" w:id="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54) форму свидетельства о постановке на регистрационной учет по налогу на добавленную стоимость,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54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54"/>
    <w:bookmarkStart w:name="z201" w:id="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55) форму уведомления об итогах рассмотрения жалобы на уведомление о результатах проверки или уведомление об устранении нарушений,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55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55"/>
    <w:bookmarkStart w:name="z220" w:id="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56) форму уведомления о налоговой задолженности по налогу на имущество, земельному налогу и налогу на транспортные средства физических лиц, по форме согласно приложению 56 к настоящему приказу.</w:t>
      </w:r>
    </w:p>
    <w:bookmarkEnd w:id="5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 в редакции приказа Министра финансов РК от 05.12.2016 </w:t>
      </w:r>
      <w:r>
        <w:rPr>
          <w:rFonts w:ascii="Times New Roman"/>
          <w:b w:val="false"/>
          <w:i w:val="false"/>
          <w:color w:val="000000"/>
          <w:sz w:val="28"/>
        </w:rPr>
        <w:t>№ 633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8" w:id="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2. Признать утратившими силу некоторые нормативные правовые акты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49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приказу.</w:t>
      </w:r>
    </w:p>
    <w:bookmarkEnd w:id="5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2 в редакции приказа Министра финансов РК от 19.12.2014 </w:t>
      </w:r>
      <w:r>
        <w:rPr>
          <w:rFonts w:ascii="Times New Roman"/>
          <w:b w:val="false"/>
          <w:i w:val="false"/>
          <w:color w:val="000000"/>
          <w:sz w:val="28"/>
        </w:rPr>
        <w:t>№ 573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 01.01.2015).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9" w:id="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3. Налоговому комитету Министерства финансов Республики Казахстан (Ергожин Д.Е.) обеспечить государственную регистрацию настоящего приказа в Министерстве юстиции Республики Казахстан и его последующее опубликование в средствах массовой информации. </w:t>
      </w:r>
    </w:p>
    <w:bookmarkEnd w:id="58"/>
    <w:bookmarkStart w:name="z40" w:id="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Настоящий приказ вводится в действие со дня первого официального опубликования и распространяется на отношения, возникающие с 1 января 2009 года. </w:t>
      </w:r>
    </w:p>
    <w:bookmarkEnd w:id="5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Министр финансов</w:t>
            </w:r>
          </w:p>
        </w:tc>
        <w:tc>
          <w:tcPr>
            <w:tcW w:w="615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15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Республики Казахстан</w:t>
            </w:r>
          </w:p>
        </w:tc>
        <w:tc>
          <w:tcPr>
            <w:tcW w:w="615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Б. Жамишев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 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30 декабря 2008 года № 637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1 в редакции приказа Министра финансов РК от 19.12.2014 </w:t>
      </w:r>
      <w:r>
        <w:rPr>
          <w:rFonts w:ascii="Times New Roman"/>
          <w:b w:val="false"/>
          <w:i w:val="false"/>
          <w:color w:val="ff0000"/>
          <w:sz w:val="28"/>
        </w:rPr>
        <w:t>№ 573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 01.01.2015).</w:t>
      </w:r>
    </w:p>
    <w:bookmarkStart w:name="z41" w:id="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Форма</w:t>
      </w:r>
    </w:p>
    <w:bookmarkEnd w:id="60"/>
    <w:bookmarkStart w:name="z10" w:id="6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 Уведомление</w:t>
      </w:r>
      <w:r>
        <w:br/>
      </w:r>
      <w:r>
        <w:rPr>
          <w:rFonts w:ascii="Times New Roman"/>
          <w:b/>
          <w:i w:val="false"/>
          <w:color w:val="000000"/>
        </w:rPr>
        <w:t>о сумме налогов, исчисленных органом государственных доходов</w:t>
      </w:r>
    </w:p>
    <w:bookmarkEnd w:id="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"_____" ____________ 20 ___ года № 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(наименование государственного органа)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>статьями 32</w:t>
      </w:r>
      <w:r>
        <w:rPr>
          <w:rFonts w:ascii="Times New Roman"/>
          <w:b w:val="false"/>
          <w:i w:val="false"/>
          <w:color w:val="000000"/>
          <w:sz w:val="28"/>
        </w:rPr>
        <w:t xml:space="preserve"> и </w:t>
      </w:r>
      <w:r>
        <w:rPr>
          <w:rFonts w:ascii="Times New Roman"/>
          <w:b w:val="false"/>
          <w:i w:val="false"/>
          <w:color w:val="000000"/>
          <w:sz w:val="28"/>
        </w:rPr>
        <w:t>607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Кодекса Республики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Казахстан "О налогах и других обязательных платежах в бюджет"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(Налоговый кодекс) уведомляет Вас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(фамилия, имя, отчество (при его наличии), адрес)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Индивидуальный идентификационный номер (ИИН) 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о необходимости уплаты следующих налогов в бюджет: тенге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366"/>
        <w:gridCol w:w="1366"/>
        <w:gridCol w:w="1366"/>
        <w:gridCol w:w="1367"/>
        <w:gridCol w:w="1367"/>
        <w:gridCol w:w="1367"/>
        <w:gridCol w:w="1367"/>
        <w:gridCol w:w="1367"/>
        <w:gridCol w:w="1367"/>
      </w:tblGrid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Виды налогов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Место нахождения объекта налогообложения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Объект налогообложения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Налоговая база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бюджетной классификации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Сумма налога за текущий год КНП (код назначения платежа) 991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Недоимка (-), переплата (+) прошлых лет КНП (код назначения платежа) 994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Пеня КНП (код назначения платежа) 992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Итого к уплате 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 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(налоговый период)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срок до 1 октября 20 ___ года Вам необходимо уплатить данную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сумму.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неуплаты данной суммы в срок, указанный в настоящем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уведомлении, начисляется пеня в размере, установленном </w:t>
      </w:r>
      <w:r>
        <w:rPr>
          <w:rFonts w:ascii="Times New Roman"/>
          <w:b w:val="false"/>
          <w:i w:val="false"/>
          <w:color w:val="000000"/>
          <w:sz w:val="28"/>
        </w:rPr>
        <w:t>статьей 610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Налогового кодекса.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неуплаты исчисленных сумм налогов в бюджет в срок,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указанный настоящим уведомлением, будет рассмотрен вопрос о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привлечении Вас к административной ответственности в соответствии с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Кодексом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об административных правонарушениях.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>статьями 686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687</w:t>
      </w:r>
      <w:r>
        <w:rPr>
          <w:rFonts w:ascii="Times New Roman"/>
          <w:b w:val="false"/>
          <w:i w:val="false"/>
          <w:color w:val="000000"/>
          <w:sz w:val="28"/>
        </w:rPr>
        <w:t xml:space="preserve"> Налогового кодекса Вы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имеете право обжаловать действия (бездействие) должностных лиц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органов государственных доходов вышестоящему органу государственных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доходов или в суд, в порядке, предусмотренном законами Республики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Казахстан.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государственного органа 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(фамилия, имя, отчество (при его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наличии), подпись, печать)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Уведомление получил 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(фамилия, имя, отчество (при его наличии),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налогоплательщика, ИИН, подпись, дата)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Уведомление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вручено налогоплательщику 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(фамилия, имя, отчество (при его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наличии), должностного лица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государственного органа, подпись, дата)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Уведомление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отправлено налогоплательщику 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(документ, подтверждающий факт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отправки и (или) получения)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 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30 декабря 2008 года № 637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2 в редакции приказа Министра финансов РК от 10.12.2015 </w:t>
      </w:r>
      <w:r>
        <w:rPr>
          <w:rFonts w:ascii="Times New Roman"/>
          <w:b w:val="false"/>
          <w:i w:val="false"/>
          <w:color w:val="ff0000"/>
          <w:sz w:val="28"/>
        </w:rPr>
        <w:t>№ 645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 01.01.2016 года).</w:t>
      </w:r>
    </w:p>
    <w:bookmarkStart w:name="z42" w:id="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Форма </w:t>
      </w:r>
    </w:p>
    <w:bookmarkEnd w:id="62"/>
    <w:bookmarkStart w:name="z11" w:id="6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 Уведомление о результатах проверки</w:t>
      </w:r>
    </w:p>
    <w:bookmarkEnd w:id="6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"____" _____________ 20___ года</w:t>
            </w:r>
          </w:p>
        </w:tc>
        <w:tc>
          <w:tcPr>
            <w:tcW w:w="615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______</w:t>
            </w:r>
          </w:p>
        </w:tc>
      </w:tr>
    </w:tbl>
    <w:p>
      <w:pPr>
        <w:spacing w:after="0"/>
        <w:ind w:left="0"/>
        <w:jc w:val="left"/>
      </w:pP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>статьями 607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638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Кодекса Республики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Казахстан "О налогах и других обязательных платежах в бюджет"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(Налоговый кодекс), </w:t>
      </w:r>
      <w:r>
        <w:rPr>
          <w:rFonts w:ascii="Times New Roman"/>
          <w:b w:val="false"/>
          <w:i w:val="false"/>
          <w:color w:val="000000"/>
          <w:sz w:val="28"/>
        </w:rPr>
        <w:t>статьей 221-1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Кодекса Республики Казахстан "О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таможенном деле в Республике Казахстан" и на основании акта проверки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от "___"______20___г_________________________________________________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(наименование органа государственных доходов)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уведомляет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Вас 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(фамилия, имя, отчество (если оно указано в документе, удостоверяющем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личность), полное наименование налогоплательщика (налогового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агента)/проверяемого лица)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Индивидуальный идентификационный номер/бизнес-идентификационный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номер (ИИН/БИН) 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 начисленной сумме налогов, таможенных платежей и других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обязательных платежей в бюджет и пени: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тенге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№ п/п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бюджетной классификации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кода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бюджетной классификации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Сумма платежа, налога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Сумма пени 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 сумма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 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(проверяемый период)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2) о начисленной сумме обязательных пенсионных взносов,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обязательных профессиональных пенсионных взносов, социальных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отчислений и пени: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тенге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№ п/п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бюджетной классификации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кода бюджетной классификации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Сумма платежа, взноса или отчислений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Сумма пени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 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(проверяемый период)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3) о сумме уменьшенного убытка: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тенге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0"/>
      </w:tblGrid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Сумма убытка</w:t>
            </w: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 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(проверяемый период)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4) о сумме превышения налога на добавленную стоимость,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относимого в зачет, над суммой начисленного налога, не подтвержденной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 возврату, не подлежащей уплате в бюджет: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тенге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бюджетной классификации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кода бюджетной классификации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Сумма налога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 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(проверяемый период)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5) о сумме превышения налога на добавленную стоимость,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возвращенной из бюджета и не подтвержденной к возврату: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тенге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бюджетной классификации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кода бюджетной классификации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Сумма налога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Сумма пени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 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(проверяемый период)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6) о сумме корпоративного (индивидуального) подоходного налога,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удержанного у источника выплаты, с доходов нерезидентов, не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подтвержденной к возврату, не подлежащей уплате в бюджет: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тенге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бюджетной классификации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кода бюджетной классификации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Сумма налога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 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(проверяемый период)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>статьями 608</w:t>
      </w:r>
      <w:r>
        <w:rPr>
          <w:rFonts w:ascii="Times New Roman"/>
          <w:b w:val="false"/>
          <w:i w:val="false"/>
          <w:color w:val="000000"/>
          <w:sz w:val="28"/>
        </w:rPr>
        <w:t xml:space="preserve"> и </w:t>
      </w:r>
      <w:r>
        <w:rPr>
          <w:rFonts w:ascii="Times New Roman"/>
          <w:b w:val="false"/>
          <w:i w:val="false"/>
          <w:color w:val="000000"/>
          <w:sz w:val="28"/>
        </w:rPr>
        <w:t>638</w:t>
      </w:r>
      <w:r>
        <w:rPr>
          <w:rFonts w:ascii="Times New Roman"/>
          <w:b w:val="false"/>
          <w:i w:val="false"/>
          <w:color w:val="000000"/>
          <w:sz w:val="28"/>
        </w:rPr>
        <w:t xml:space="preserve"> Налогового кодекса и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татьей 221-2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Кодекса Республики Казахстан "О таможенном деле 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Республике Казахстан", Вам необходимо в течение тридцати рабочих дней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со дня, следующего за днем вручения настоящего уведомления, уплатить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сумму налогов, таможенных платежей и других обязательных платежей 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бюджет и пени в размере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(наименование органа государственных доходов)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БИН 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счет № 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(органа государственных доходов)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в ____________________________________________________________,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(Управление казначейства, БИК)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а также перечислить сумму обязательных пенсионных взносов,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обязательных профессиональных пенсионных взносов, социальных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отчислений и пени в размере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Республиканское государственное казенное предприятие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"Государственный центр по выплате пенсий".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невыполнения требований органов государственных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доходов и их должностных лиц к Вам будут применены меры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административного взыскания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Кодексом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Казахстан об административных правонарушениях.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пунктом 6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638 Налогового кодекса 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пунктом 6 </w:t>
      </w:r>
      <w:r>
        <w:rPr>
          <w:rFonts w:ascii="Times New Roman"/>
          <w:b w:val="false"/>
          <w:i w:val="false"/>
          <w:color w:val="000000"/>
          <w:sz w:val="28"/>
        </w:rPr>
        <w:t>статьи 221-2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Кодекса Республики Казахстан "О таможенном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деле в Республике Казахстан", в случае согласия налогоплательщика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(налогового агента)/проверяемого лица с начисленными суммами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налогов, таможенных платежей, других обязательных платежей в бюджет 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пеней, указанными в уведомлении о результатах проверки, сроки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исполнения налогового/таможенного обязательства по уплате налогов,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таможенных платежей, других обязательных платежей в бюджет, а также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обязательства по уплате пеней могут быть продлены на шестьдесят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рабочих дней по заявлению налогоплательщика (налогового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агента)/проверяемого лица с приложением графика уплаты. При этом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указанная сумма подлежит уплате в бюджет с начислением пени за каждый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день продления срока уплаты и уплачивается равными долями через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каждые пятнадцать рабочих дней указанного периода.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Не подлежит продлению срок исполнения налогового/таможенного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обязательства по уплате начисленных по результатам проверки сумм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акциза и налогов, удерживаемых у источника выплаты, а также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начисленных сумм налогов, таможенных платежей, других обязательных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платежей в бюджет и пеней по результатам проверки после обжалования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результатов проверки.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Проверяемое лицо (таможенный представитель) в течение тридцати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рабочих дней со дня, следующего за днем вручения настоящего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уведомления, вправе обжаловать его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>статьями 666</w:t>
      </w:r>
      <w:r>
        <w:rPr>
          <w:rFonts w:ascii="Times New Roman"/>
          <w:b w:val="false"/>
          <w:i w:val="false"/>
          <w:color w:val="000000"/>
          <w:sz w:val="28"/>
        </w:rPr>
        <w:t xml:space="preserve"> и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67</w:t>
      </w:r>
      <w:r>
        <w:rPr>
          <w:rFonts w:ascii="Times New Roman"/>
          <w:b w:val="false"/>
          <w:i w:val="false"/>
          <w:color w:val="000000"/>
          <w:sz w:val="28"/>
        </w:rPr>
        <w:t xml:space="preserve"> Налогового кодекса и </w:t>
      </w:r>
      <w:r>
        <w:rPr>
          <w:rFonts w:ascii="Times New Roman"/>
          <w:b w:val="false"/>
          <w:i w:val="false"/>
          <w:color w:val="000000"/>
          <w:sz w:val="28"/>
        </w:rPr>
        <w:t>статьями 173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174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175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Кодекса Республики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Казахстан "О таможенном деле в Республике Казахстан".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Руководитель (заместитель руководителя) ____________________________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органа государственных доходов (Ф.И.О., подпись, печать)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Уведомление получил 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(Ф.И.О. налогоплательщика (налогового агента)/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проверяемого лица, подпись, печать, дата)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Уведомление вручено налогоплательщику (налогового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агенту)/проверяемому лицу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(Ф.И.О. должностного лица органа государственных доходов, подпись,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дата)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Уведомление отправлено налогоплательщику (налогового агенту)/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проверяемому лицу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(документ, подтверждающий факт отправки и (или) получения)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в случае не установления нарушений по результатам проверки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соответствующие подпункты настоящего уведомления не отражаются;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случае начисления сумм налогов и других обязательных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платежей в бюджет, обязательных пенсионных взносов, обязательных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профессиональных пенсионных взносов и социальных отчислений 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отношении юридического лица, имеющего объекты налогообложения и (или)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объекты, связанные с налогообложением, уплата таких сумм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осуществляется по месту регистрации объектов налогообложения. При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этом требование об уплате указанных сумм в настоящем уведомлении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отражается отдельно.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 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от 30 декабря 2008 года № 637 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3 в редакции приказа Министра финансов РК от 19.12.2014 </w:t>
      </w:r>
      <w:r>
        <w:rPr>
          <w:rFonts w:ascii="Times New Roman"/>
          <w:b w:val="false"/>
          <w:i w:val="false"/>
          <w:color w:val="ff0000"/>
          <w:sz w:val="28"/>
        </w:rPr>
        <w:t>№ 573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 01.01.2015).</w:t>
      </w:r>
    </w:p>
    <w:bookmarkStart w:name="z43" w:id="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Форма </w:t>
      </w:r>
    </w:p>
    <w:bookmarkEnd w:id="64"/>
    <w:bookmarkStart w:name="z12" w:id="6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 Уведомление</w:t>
      </w:r>
      <w:r>
        <w:br/>
      </w:r>
      <w:r>
        <w:rPr>
          <w:rFonts w:ascii="Times New Roman"/>
          <w:b/>
          <w:i w:val="false"/>
          <w:color w:val="000000"/>
        </w:rPr>
        <w:t>о начисленных суммах налогов и других обязательных</w:t>
      </w:r>
      <w:r>
        <w:br/>
      </w:r>
      <w:r>
        <w:rPr>
          <w:rFonts w:ascii="Times New Roman"/>
          <w:b/>
          <w:i w:val="false"/>
          <w:color w:val="000000"/>
        </w:rPr>
        <w:t>платежей в бюджет, обязательных пенсионных взносов,</w:t>
      </w:r>
      <w:r>
        <w:br/>
      </w:r>
      <w:r>
        <w:rPr>
          <w:rFonts w:ascii="Times New Roman"/>
          <w:b/>
          <w:i w:val="false"/>
          <w:color w:val="000000"/>
        </w:rPr>
        <w:t>обязательных профессиональных пенсионных взносов,</w:t>
      </w:r>
      <w:r>
        <w:br/>
      </w:r>
      <w:r>
        <w:rPr>
          <w:rFonts w:ascii="Times New Roman"/>
          <w:b/>
          <w:i w:val="false"/>
          <w:color w:val="000000"/>
        </w:rPr>
        <w:t>социальных отчислений за период с даты представления</w:t>
      </w:r>
      <w:r>
        <w:br/>
      </w:r>
      <w:r>
        <w:rPr>
          <w:rFonts w:ascii="Times New Roman"/>
          <w:b/>
          <w:i w:val="false"/>
          <w:color w:val="000000"/>
        </w:rPr>
        <w:t>ликвидационной налоговой отчетности до даты завершения</w:t>
      </w:r>
      <w:r>
        <w:br/>
      </w:r>
      <w:r>
        <w:rPr>
          <w:rFonts w:ascii="Times New Roman"/>
          <w:b/>
          <w:i w:val="false"/>
          <w:color w:val="000000"/>
        </w:rPr>
        <w:t>ликвидационной налоговой проверки</w:t>
      </w:r>
    </w:p>
    <w:bookmarkEnd w:id="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"____" _____________ 20 __ года № 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>статьями 607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638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Кодекса Республики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Казахстан "О налогах и других обязательных платежах в бюджет"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(Налоговый кодекс) и на основании акта налоговой проверки от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"____" __________ 20 __ года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(наименование государственного органа)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уведомляет Вас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(фамилия, имя, отчество (при его наличии), полное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наименование налогоплательщика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индивидуальный идентификационный номер/бизнес-идентификационный номер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(ИИН/БИН), адрес)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1) о начисленной сумме налогов и других обязательных платежей 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бюджет: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тенге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____________________________________________________________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(код, наименование платежа)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(сумма платежа)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____________________________________________________________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(код, наименование платежа)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(сумма платежа)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____________________________________________________________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(код, наименование платежа)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(сумма платежа)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(сумма платежа)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 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(налоговый период)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2) о начисленной сумме обязательных пенсионных взносов,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обязательных профессиональных пенсионных взносов, социальных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отчислений: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тенге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___________________________________________________________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(код, наименование платежа)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(сумма платежа)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___________________________________________________________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(код, наименование платежа)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(сумма платежа)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___________________________________________________________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(код, наименование платежа)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(сумма платежа)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(сумма платежа)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 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(налоговый период)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 пунктом 2 </w:t>
      </w:r>
      <w:r>
        <w:rPr>
          <w:rFonts w:ascii="Times New Roman"/>
          <w:b w:val="false"/>
          <w:i w:val="false"/>
          <w:color w:val="000000"/>
          <w:sz w:val="28"/>
        </w:rPr>
        <w:t>статьи 608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статьей 638</w:t>
      </w:r>
      <w:r>
        <w:rPr>
          <w:rFonts w:ascii="Times New Roman"/>
          <w:b w:val="false"/>
          <w:i w:val="false"/>
          <w:color w:val="000000"/>
          <w:sz w:val="28"/>
        </w:rPr>
        <w:t xml:space="preserve"> Налогового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кодекса Вам необходимо в течение тридцати рабочих дней со дня,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следующего за днем вручения (получения) настоящего уведомления,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уплатить сумму налогов и других обязательных платежей в бюджет 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размере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(наименование государственного органа)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БИН ________________________________ на счет №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(государственного органа)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в ____________________________________________________________,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(Управление Казначейства, БИК)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а также перечислить сумму обязательных пенсионных взносов,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обязательных профессиональных пенсионных взносов, социальных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отчислений в размере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Республиканское государственное казенное предприятие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"Государственный центр по выплате пенсий".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невыполнения законных требований органов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государственных доходов и их должностных лиц к Вам будут применены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меры административного взыскания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Кодексом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Казахстан об административных правонарушениях.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>статьями 686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687</w:t>
      </w:r>
      <w:r>
        <w:rPr>
          <w:rFonts w:ascii="Times New Roman"/>
          <w:b w:val="false"/>
          <w:i w:val="false"/>
          <w:color w:val="000000"/>
          <w:sz w:val="28"/>
        </w:rPr>
        <w:t xml:space="preserve"> Налогового кодекса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налогоплательщик или его уполномоченный представитель имеют право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обжаловать действия (бездействие) должностных лиц органов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государственных доходов вышестоящему органу государственных доходов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или в суд, в порядке, предусмотренном законами Республики Казахстан.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(заместитель руководителя)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государственного органа 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(фамилия, имя, отчество (при его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наличии), подпись, печать)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Уведомление получил 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(фамилия, имя, отчество (при его наличии),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налогоплательщика (налогового агента),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подпись, печать), дата)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Уведомление вручено налогоплательщику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(налоговому агенту) 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(фамилия, имя, отчество (при его наличии),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должностного лица государственного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органа, подпись, дата)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Уведомление отправлено налогоплательщику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(налоговому агенту) 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(документ, подтверждающий факт отправки 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(или) получения)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 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30 декабря 2008 года № 637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4 в редакции приказа Министра финансов РК от 19.12.2014 </w:t>
      </w:r>
      <w:r>
        <w:rPr>
          <w:rFonts w:ascii="Times New Roman"/>
          <w:b w:val="false"/>
          <w:i w:val="false"/>
          <w:color w:val="ff0000"/>
          <w:sz w:val="28"/>
        </w:rPr>
        <w:t>№ 573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 01.01.2015).</w:t>
      </w:r>
    </w:p>
    <w:bookmarkStart w:name="z44" w:id="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Форма </w:t>
      </w:r>
    </w:p>
    <w:bookmarkEnd w:id="66"/>
    <w:bookmarkStart w:name="z13" w:id="6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 Уведомление</w:t>
      </w:r>
      <w:r>
        <w:br/>
      </w:r>
      <w:r>
        <w:rPr>
          <w:rFonts w:ascii="Times New Roman"/>
          <w:b/>
          <w:i w:val="false"/>
          <w:color w:val="000000"/>
        </w:rPr>
        <w:t>о непредставлении налоговой отчетности в срок, установленный</w:t>
      </w:r>
      <w:r>
        <w:br/>
      </w:r>
      <w:r>
        <w:rPr>
          <w:rFonts w:ascii="Times New Roman"/>
          <w:b/>
          <w:i w:val="false"/>
          <w:color w:val="000000"/>
        </w:rPr>
        <w:t>налоговым законодательством Республики Казахстан</w:t>
      </w:r>
    </w:p>
    <w:bookmarkEnd w:id="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"____" _____________ 20___ года № 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(наименование государственного органа)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 подпунктом 4) пункта 2 </w:t>
      </w:r>
      <w:r>
        <w:rPr>
          <w:rFonts w:ascii="Times New Roman"/>
          <w:b w:val="false"/>
          <w:i w:val="false"/>
          <w:color w:val="000000"/>
          <w:sz w:val="28"/>
        </w:rPr>
        <w:t>статьи 607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Кодекса Республики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Казахстан "О налогах и других обязательных платежах в бюджет"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(Налоговый кодекс) уведомляет Вас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(Фамилия, имя, отчество (при его наличии) или полное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наименование налогоплательщика)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Индивидуальный идентификационный номер/бизнес-идентификационный номер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(ИИН/БИН)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 непредставлении налоговой отчетности: 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(наименование и налоговый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период налоговой отчетности)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неисполнения настоящего уведомления в течение тридцати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рабочих дней со дня, следующего за днем вручения, по Вашим банковским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счетам будут приостановлены расходные операции.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>статьями 686</w:t>
      </w:r>
      <w:r>
        <w:rPr>
          <w:rFonts w:ascii="Times New Roman"/>
          <w:b w:val="false"/>
          <w:i w:val="false"/>
          <w:color w:val="000000"/>
          <w:sz w:val="28"/>
        </w:rPr>
        <w:t xml:space="preserve"> и </w:t>
      </w:r>
      <w:r>
        <w:rPr>
          <w:rFonts w:ascii="Times New Roman"/>
          <w:b w:val="false"/>
          <w:i w:val="false"/>
          <w:color w:val="000000"/>
          <w:sz w:val="28"/>
        </w:rPr>
        <w:t>687</w:t>
      </w:r>
      <w:r>
        <w:rPr>
          <w:rFonts w:ascii="Times New Roman"/>
          <w:b w:val="false"/>
          <w:i w:val="false"/>
          <w:color w:val="000000"/>
          <w:sz w:val="28"/>
        </w:rPr>
        <w:t xml:space="preserve"> Налогового кодекса 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случае несогласия с вышеуказанным уведомлением налогоплательщик или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его уполномоченный представитель имеют право обжаловать действия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(бездействие) должностных лиц органов государственных доходов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вышестоящему органу государственных доходов или в суд в порядке,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предусмотренном законами Республики Казахстан.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(заместитель Руководителя)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государственного органа 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(фамилия, имя, отчество (при его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наличии), подпись, печать)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Уведомление получил 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(фамилия, имя, отчество (при его наличии),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налогоплательщика (налогового агента),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подпись, печать, дата)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Уведомление вручено налогоплательщику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(налоговому агенту) 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(фамилия, имя, отчество (при его наличии),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должностного лица государственного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органа, подпись, дата)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Уведомление отправлено налогоплательщику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(налоговому агенту) 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(документ, подтверждающий факт отправки 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(или) получения)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 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от 30 декабря 2008 года № 637 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5 в редакции приказа Министра финансов РК от 19.12.2014 </w:t>
      </w:r>
      <w:r>
        <w:rPr>
          <w:rFonts w:ascii="Times New Roman"/>
          <w:b w:val="false"/>
          <w:i w:val="false"/>
          <w:color w:val="ff0000"/>
          <w:sz w:val="28"/>
        </w:rPr>
        <w:t>№ 573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 01.01.2015).</w:t>
      </w:r>
    </w:p>
    <w:bookmarkStart w:name="z45" w:id="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Форма</w:t>
      </w:r>
    </w:p>
    <w:bookmarkEnd w:id="68"/>
    <w:bookmarkStart w:name="z14" w:id="6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Уведомление</w:t>
      </w:r>
      <w:r>
        <w:br/>
      </w:r>
      <w:r>
        <w:rPr>
          <w:rFonts w:ascii="Times New Roman"/>
          <w:b/>
          <w:i w:val="false"/>
          <w:color w:val="000000"/>
        </w:rPr>
        <w:t>о погашении налоговой задолженности</w:t>
      </w:r>
    </w:p>
    <w:bookmarkEnd w:id="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"____" ____________ 20__ года № 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>статьями 607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609</w:t>
      </w:r>
      <w:r>
        <w:rPr>
          <w:rFonts w:ascii="Times New Roman"/>
          <w:b w:val="false"/>
          <w:i w:val="false"/>
          <w:color w:val="000000"/>
          <w:sz w:val="28"/>
        </w:rPr>
        <w:t>-</w:t>
      </w:r>
      <w:r>
        <w:rPr>
          <w:rFonts w:ascii="Times New Roman"/>
          <w:b w:val="false"/>
          <w:i w:val="false"/>
          <w:color w:val="000000"/>
          <w:sz w:val="28"/>
        </w:rPr>
        <w:t>617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619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Кодекса Республики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Казахстан "О налогах и других обязательных платежах в бюджет"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(Налоговый кодекс)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(наименование государственного органа)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Уведомляет Вас, 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(Фамилия, имя, отчество (при его наличии),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полное наименование налогоплательщика,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индивидуальный идентификационный номер/бизнес-идентификационный номер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(ИИН/БИН), адрес)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что Вами не погашена сумма налоговой задолженности по следующим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видам налогов и других обязательных платежей в бюджет: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код, наименование платежа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сумма платежа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сумма пени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сумма штрафа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код, наименование платежа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сумма платежа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сумма пени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сумма штрафа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код, наименование платежа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сумма платежа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сумма пени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сумма штрафа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код, наименование платежа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сумма платежа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сумма пени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сумма штрафа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код, наименование платежа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сумма платежа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сумма пени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сумма штрафа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непогашения налоговой задолженности к Вам будут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применены следующие способы обеспечения исполнения не выполненного 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срок налогового обязательства и меры принудительного взыскания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налоговой задолженности: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приостановление расходных операций по банковским счетам (за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исключением корреспондентских счетов) по истечении десяти рабочих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дней со дня вручения настоящего уведомления;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приостановление расходных операций по кассе по истечении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десяти рабочих дней со дня получения настоящего уведомления;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ограничение в распоряжении имуществом по истечении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пятнадцати рабочих дней со дня получения настоящего уведомления;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обращение взыскания на деньги, находящиеся на банковских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счетах, по истечении двадцати рабочих дней со дня вручения настоящего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уведомления;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обращение взыскания на деньги на банковских счетах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дебиторов;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обращение взыскания на ограниченное в распоряжении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принудительный выпуск объявленных акций*.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 каждый день просрочки исполнения налогового обязательства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начисляется пеня, начиная со дня, следующего за днем срока уплаты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налога и другого обязательного платежа в бюджет, в том числе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авансового и (или) текущего платежа по ним, включая день уплаты 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бюджет, в размере 2,5-кратной официальной ставки рефинансирования,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установленной Национальным Банком Республики Казахстан на каждый день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просрочки.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 пунктом 2 </w:t>
      </w:r>
      <w:r>
        <w:rPr>
          <w:rFonts w:ascii="Times New Roman"/>
          <w:b w:val="false"/>
          <w:i w:val="false"/>
          <w:color w:val="000000"/>
          <w:sz w:val="28"/>
        </w:rPr>
        <w:t>статьи 616</w:t>
      </w:r>
      <w:r>
        <w:rPr>
          <w:rFonts w:ascii="Times New Roman"/>
          <w:b w:val="false"/>
          <w:i w:val="false"/>
          <w:color w:val="000000"/>
          <w:sz w:val="28"/>
        </w:rPr>
        <w:t xml:space="preserve"> Налогового кодекса Вам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необходимо не позднее десяти рабочих дней со дня получения настоящего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уведомления представить 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(наименование государственного органа)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список дебиторов с указанием сумм дебиторской задолженности и,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наличии, акты сверок взаиморасчетов, составленные совместно с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дебитором, подтверждающие суммы дебиторской задолженности.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непредставления списка дебиторов в срок, указанный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настоящим уведомлением, либо представления сведений об отсутствии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дебиторов, орган государственных доходов проведет налоговую проверку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налогоплательщика (налогового агента).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невыполнения законных требований органов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государственных доходов и их должностных лиц к Вам будут применены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меры административного взыскания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Кодексом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Казахстан об административных правонарушениях.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>статьями 686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687</w:t>
      </w:r>
      <w:r>
        <w:rPr>
          <w:rFonts w:ascii="Times New Roman"/>
          <w:b w:val="false"/>
          <w:i w:val="false"/>
          <w:color w:val="000000"/>
          <w:sz w:val="28"/>
        </w:rPr>
        <w:t xml:space="preserve"> Налогового кодекса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налогоплательщик или его уполномоченный представитель имеют право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обжаловать действия (бездействие) должностных лиц органов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государственных доходов вышестоящему органу государственных доходов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или в суд, в порядке, предусмотренном законами Республики Казахстан.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(заместитель руководителя)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государственного органа 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(фамилия, имя, отчество (при его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наличии), подпись, печать)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Уведомление получил 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(фамилия, имя, отчество (при его наличии),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налогоплательщика (налогового агента)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/должностного лица налогоплательщика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(налогового агента), подпись, печать, дата)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Уведомление вручено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налогоплательщику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(налоговому агенту) 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(фамилия, имя, отчество (при его наличии),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должностного лица государственного органа,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подпись, дата)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Уведомление отправлено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налогоплательщику (налоговому агенту) 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(документ, подтверждающий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факт отправки и (или)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получения)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 *данная мера применяется в отношении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налогоплательщика (налогового агента) - акционерного общества с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участием государства в уставном капитале.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 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от 30 декабря 2008 года № 637 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6 в редакции приказа Министра финансов РК от 19.12.2014 </w:t>
      </w:r>
      <w:r>
        <w:rPr>
          <w:rFonts w:ascii="Times New Roman"/>
          <w:b w:val="false"/>
          <w:i w:val="false"/>
          <w:color w:val="ff0000"/>
          <w:sz w:val="28"/>
        </w:rPr>
        <w:t>№ 573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 01.01.2015).</w:t>
      </w:r>
    </w:p>
    <w:bookmarkStart w:name="z46" w:id="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Форма</w:t>
      </w:r>
    </w:p>
    <w:bookmarkEnd w:id="70"/>
    <w:bookmarkStart w:name="z15" w:id="7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Уведомление</w:t>
      </w:r>
      <w:r>
        <w:br/>
      </w:r>
      <w:r>
        <w:rPr>
          <w:rFonts w:ascii="Times New Roman"/>
          <w:b/>
          <w:i w:val="false"/>
          <w:color w:val="000000"/>
        </w:rPr>
        <w:t>об обращении взыскания на деньги на банковских</w:t>
      </w:r>
      <w:r>
        <w:br/>
      </w:r>
      <w:r>
        <w:rPr>
          <w:rFonts w:ascii="Times New Roman"/>
          <w:b/>
          <w:i w:val="false"/>
          <w:color w:val="000000"/>
        </w:rPr>
        <w:t>счетах дебиторов</w:t>
      </w:r>
    </w:p>
    <w:bookmarkEnd w:id="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"____" ____________ 20___ года № 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>статьями 607</w:t>
      </w:r>
      <w:r>
        <w:rPr>
          <w:rFonts w:ascii="Times New Roman"/>
          <w:b w:val="false"/>
          <w:i w:val="false"/>
          <w:color w:val="000000"/>
          <w:sz w:val="28"/>
        </w:rPr>
        <w:t xml:space="preserve"> и </w:t>
      </w:r>
      <w:r>
        <w:rPr>
          <w:rFonts w:ascii="Times New Roman"/>
          <w:b w:val="false"/>
          <w:i w:val="false"/>
          <w:color w:val="000000"/>
          <w:sz w:val="28"/>
        </w:rPr>
        <w:t>616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Кодекса Республики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Казахстан "О налогах и других обязательных платежах в бюджет"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(Налоговый кодекс)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(наименование государственного органа)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уведомляет Вас,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(наименование дебитора налогоплательщика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(налогового агента), индивидуальный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идентификационный номер/бизнес-идентификационный номер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(ИИН/БИН), адрес)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 обращении взыскания на деньги с Ваших банковских счетов в счет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погашения налоговой задолженности налогоплательщика (налогового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агента)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(наименование налогоплательщика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(налогового агента), ИИН/БИН, адрес)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на сумму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(указать в цифрах и прописью)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_______________________________________________________________тенге.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Со дня получения настоящего уведомления Вам необходимо не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позднее двадцати рабочих дней представить в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(наименование государственного органа)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акт сверки взаиморасчетов, составленный совместно с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налогоплательщиком (налоговым агентом) на дату получения уведомления,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 пунктом 3 </w:t>
      </w:r>
      <w:r>
        <w:rPr>
          <w:rFonts w:ascii="Times New Roman"/>
          <w:b w:val="false"/>
          <w:i w:val="false"/>
          <w:color w:val="000000"/>
          <w:sz w:val="28"/>
        </w:rPr>
        <w:t>статьи 616</w:t>
      </w:r>
      <w:r>
        <w:rPr>
          <w:rFonts w:ascii="Times New Roman"/>
          <w:b w:val="false"/>
          <w:i w:val="false"/>
          <w:color w:val="000000"/>
          <w:sz w:val="28"/>
        </w:rPr>
        <w:t xml:space="preserve"> Налогового кодекса.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непредставления акта сверки взаиморасчетов, в срок,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указанный настоящим уведомлением,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(наименование государственного органа)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проведет у Вас налоговую проверку.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невыполнения законных требований органов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государственных доходов и их должностных лиц к Вам будут применены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меры административного взыскания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Кодексом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Казахстан об административных правонарушениях.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>статьями 686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687</w:t>
      </w:r>
      <w:r>
        <w:rPr>
          <w:rFonts w:ascii="Times New Roman"/>
          <w:b w:val="false"/>
          <w:i w:val="false"/>
          <w:color w:val="000000"/>
          <w:sz w:val="28"/>
        </w:rPr>
        <w:t xml:space="preserve"> Налогового кодекса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налогоплательщик или его уполномоченный представитель имеют право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обжаловать действия (бездействие) должностных лиц органов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государственных доходов вышестоящему органу государственных доходов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или в суд, в порядке, предусмотренном законами Республики Казахстан.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(заместитель Руководителя)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государственного органа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(фамилия, имя, отчество (при его наличии), подпись, печать)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Уведомление получил 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(фамилия, имя, отчество (при его наличии),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дебитора налогоплательщика (налогового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агента)/должностного лица дебитора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налогоплательщика (налогового агента),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подпись, печать, дата)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Уведомление вручено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дебитору налогоплательщика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(налогового агента) 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(фамилия, имя, отчество (при его наличии),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должностного лица государственного органа,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подпись, дата)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Уведомление отправлено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дебитору налогоплательщика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(налогового агента) 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(подтверждающий документ о факте отправки 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(или) получения)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 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30 декабря 2008 года № 637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7 в редакции приказа Министра финансов РК от 19.12.2014 </w:t>
      </w:r>
      <w:r>
        <w:rPr>
          <w:rFonts w:ascii="Times New Roman"/>
          <w:b w:val="false"/>
          <w:i w:val="false"/>
          <w:color w:val="ff0000"/>
          <w:sz w:val="28"/>
        </w:rPr>
        <w:t>№ 573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 01.01.2015).</w:t>
      </w:r>
    </w:p>
    <w:bookmarkStart w:name="z47" w:id="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Форма </w:t>
      </w:r>
    </w:p>
    <w:bookmarkEnd w:id="72"/>
    <w:bookmarkStart w:name="z16" w:id="7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 Уведомление</w:t>
      </w:r>
      <w:r>
        <w:br/>
      </w:r>
      <w:r>
        <w:rPr>
          <w:rFonts w:ascii="Times New Roman"/>
          <w:b/>
          <w:i w:val="false"/>
          <w:color w:val="000000"/>
        </w:rPr>
        <w:t>об устранении нарушений, выявленных органами государственных</w:t>
      </w:r>
      <w:r>
        <w:br/>
      </w:r>
      <w:r>
        <w:rPr>
          <w:rFonts w:ascii="Times New Roman"/>
          <w:b/>
          <w:i w:val="false"/>
          <w:color w:val="000000"/>
        </w:rPr>
        <w:t>доходов по результатам камерального контроля</w:t>
      </w:r>
    </w:p>
    <w:bookmarkEnd w:id="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"____" __________ 20___ года № 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(наименование государственного органа)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>статьей 587</w:t>
      </w:r>
      <w:r>
        <w:rPr>
          <w:rFonts w:ascii="Times New Roman"/>
          <w:b w:val="false"/>
          <w:i w:val="false"/>
          <w:color w:val="000000"/>
          <w:sz w:val="28"/>
        </w:rPr>
        <w:t xml:space="preserve"> и подпунктом 7) пункта 2 </w:t>
      </w:r>
      <w:r>
        <w:rPr>
          <w:rFonts w:ascii="Times New Roman"/>
          <w:b w:val="false"/>
          <w:i w:val="false"/>
          <w:color w:val="000000"/>
          <w:sz w:val="28"/>
          <w:u w:val="single"/>
        </w:rPr>
        <w:t>статьи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607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Кодекса Республики Казахстан "О налогах и других обязательных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платежах в бюджет" (Налоговый кодекс) уведомляет Вас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(Фамилия, имя, отчество (при его наличии) или полное наименование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налогоплательщика (налогового агента)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индивидуальный идентификационный номер/бизнес-идентификационный номер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(ИИН/БИН)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 нарушениях, выявленных "____" ____________ 20 ______ года, по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налоговой отчетности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(наименование и налоговый период налоговой отчетности)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 пунктом 2 </w:t>
      </w:r>
      <w:r>
        <w:rPr>
          <w:rFonts w:ascii="Times New Roman"/>
          <w:b w:val="false"/>
          <w:i w:val="false"/>
          <w:color w:val="000000"/>
          <w:sz w:val="28"/>
        </w:rPr>
        <w:t>статьи 587</w:t>
      </w:r>
      <w:r>
        <w:rPr>
          <w:rFonts w:ascii="Times New Roman"/>
          <w:b w:val="false"/>
          <w:i w:val="false"/>
          <w:color w:val="000000"/>
          <w:sz w:val="28"/>
        </w:rPr>
        <w:t xml:space="preserve"> Налогового кодекса Вам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необходимо исполнить настоящее уведомление в течение тридцати рабочих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дней со дня, следующего за днем его вручения (получения).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Исполнением настоящего уведомления признается представление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налогоплательщиком (налоговым агентом) одного из следующих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документов: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налоговой отчетности за налоговый период, к которому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относятся выявленные нарушения;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пояснения по выявленным нарушениям, соответствующего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требованиям, установленным </w:t>
      </w:r>
      <w:r>
        <w:rPr>
          <w:rFonts w:ascii="Times New Roman"/>
          <w:b w:val="false"/>
          <w:i w:val="false"/>
          <w:color w:val="000000"/>
          <w:sz w:val="28"/>
        </w:rPr>
        <w:t>статьей 587</w:t>
      </w:r>
      <w:r>
        <w:rPr>
          <w:rFonts w:ascii="Times New Roman"/>
          <w:b w:val="false"/>
          <w:i w:val="false"/>
          <w:color w:val="000000"/>
          <w:sz w:val="28"/>
        </w:rPr>
        <w:t xml:space="preserve"> Налогового кодекса;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жалобы на действия (бездействие) должностных лиц органов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государственных доходов по направлению такого уведомления.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согласия с указанными в уведомлении нарушениями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налогоплательщик (налоговый агент) представляет в органы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государственных доходов налоговую отчетность за период, к которому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относятся выявленные нарушения.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несогласия с указанными в уведомлении нарушениями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налогоплательщик (налоговый агент) представляет один из следующих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документов: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пояснение по выявленным нарушениям на бумажном или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электронном носителе - в орган государственных доходов, направивший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настоящее уведомление;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жалобу на действия (бездействие) должностных лиц органов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государственных доходов по направлению настоящего уведомления - 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вышестоящий орган государственных доходов.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Неисполнение в установленный срок настоящего уведомления влечет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приостановление расходных операций по банковским счетам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налогоплательщика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>статьей 611</w:t>
      </w:r>
      <w:r>
        <w:rPr>
          <w:rFonts w:ascii="Times New Roman"/>
          <w:b w:val="false"/>
          <w:i w:val="false"/>
          <w:color w:val="000000"/>
          <w:sz w:val="28"/>
        </w:rPr>
        <w:t xml:space="preserve"> Налогового кодекса.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>статьей 686</w:t>
      </w:r>
      <w:r>
        <w:rPr>
          <w:rFonts w:ascii="Times New Roman"/>
          <w:b w:val="false"/>
          <w:i w:val="false"/>
          <w:color w:val="000000"/>
          <w:sz w:val="28"/>
        </w:rPr>
        <w:t xml:space="preserve"> Налогового кодекса в случае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несогласия с настоящим уведомлением налогоплательщик или его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уполномоченный представитель также имеет право обжаловать действия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(бездействие) должностных лиц органов государственных доходов в суд.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Приложение с описанием выявленных нарушений на ____ листе(-ах).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(заместитель руководителя)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государственного органа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 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(фамилия, имя, отчество (при его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наличии)) (подпись)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Место печати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Уведомление получил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(фамилия, имя, отчество (при его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наличии),налогоплательщика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(налогового агента), подпись, дата)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Место печати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Уведомление вручено Фамилия, имя, отчество (при его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налогоплательщику наличии) или наименование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налоговому агенту) налогоплательщика:_____________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 Адрес: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(фамилия, имя, отчество (при его 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наличии), должностного лица 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государственного органа,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подпись, дата)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Уведомление отправлено налогоплательщику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(налоговому агенту)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(документ, подтверждающий факт отправки 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(или) получения)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 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30 декабря 2008 года № 637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8 в редакции приказа Министра финансов РК от 10.12.2015 </w:t>
      </w:r>
      <w:r>
        <w:rPr>
          <w:rFonts w:ascii="Times New Roman"/>
          <w:b w:val="false"/>
          <w:i w:val="false"/>
          <w:color w:val="ff0000"/>
          <w:sz w:val="28"/>
        </w:rPr>
        <w:t>№ 645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 01.01.2016 года).</w:t>
      </w:r>
    </w:p>
    <w:bookmarkStart w:name="z48" w:id="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Форма </w:t>
      </w:r>
    </w:p>
    <w:bookmarkEnd w:id="74"/>
    <w:bookmarkStart w:name="z17" w:id="7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 Уведомление</w:t>
      </w:r>
      <w:r>
        <w:br/>
      </w:r>
      <w:r>
        <w:rPr>
          <w:rFonts w:ascii="Times New Roman"/>
          <w:b/>
          <w:i w:val="false"/>
          <w:color w:val="000000"/>
        </w:rPr>
        <w:t>об итогах рассмотрения жалобы налогоплательщика (налогового</w:t>
      </w:r>
      <w:r>
        <w:br/>
      </w:r>
      <w:r>
        <w:rPr>
          <w:rFonts w:ascii="Times New Roman"/>
          <w:b/>
          <w:i w:val="false"/>
          <w:color w:val="000000"/>
        </w:rPr>
        <w:t>агента) на уведомление о результатах проверки и (или) решение</w:t>
      </w:r>
      <w:r>
        <w:br/>
      </w:r>
      <w:r>
        <w:rPr>
          <w:rFonts w:ascii="Times New Roman"/>
          <w:b/>
          <w:i w:val="false"/>
          <w:color w:val="000000"/>
        </w:rPr>
        <w:t>вышестоящего органа государственных доходов, вынесенное по</w:t>
      </w:r>
      <w:r>
        <w:br/>
      </w:r>
      <w:r>
        <w:rPr>
          <w:rFonts w:ascii="Times New Roman"/>
          <w:b/>
          <w:i w:val="false"/>
          <w:color w:val="000000"/>
        </w:rPr>
        <w:t>результатам рассмотрения жалобы на уведомление</w:t>
      </w:r>
    </w:p>
    <w:bookmarkEnd w:id="7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"____"____________ 20__ года</w:t>
            </w:r>
          </w:p>
        </w:tc>
        <w:tc>
          <w:tcPr>
            <w:tcW w:w="615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______</w:t>
            </w:r>
          </w:p>
        </w:tc>
      </w:tr>
    </w:tbl>
    <w:p>
      <w:pPr>
        <w:spacing w:after="0"/>
        <w:ind w:left="0"/>
        <w:jc w:val="left"/>
      </w:pP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>статьями 607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671</w:t>
      </w:r>
      <w:r>
        <w:rPr>
          <w:rFonts w:ascii="Times New Roman"/>
          <w:b w:val="false"/>
          <w:i w:val="false"/>
          <w:color w:val="000000"/>
          <w:sz w:val="28"/>
        </w:rPr>
        <w:t xml:space="preserve"> и </w:t>
      </w:r>
      <w:r>
        <w:rPr>
          <w:rFonts w:ascii="Times New Roman"/>
          <w:b w:val="false"/>
          <w:i w:val="false"/>
          <w:color w:val="000000"/>
          <w:sz w:val="28"/>
        </w:rPr>
        <w:t>681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Кодекса Республики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Казахстан "О налогах и других обязательных платежах в бюджет"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(Налоговый кодекс)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(наименование органа государственных доходов)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результатам рассмотрения жалобы от "____"________________20___года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(указать предмет обжалования - уведомление о результатах проверки или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решение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вышестоящего органа государственных доходов, вынесенное по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результатам рассмотрения жалобы на уведомление)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______________________________________________________________________________________,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уведомляет Вас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(фамилия, имя, отчество (если оно указано в документе, удостоверяющем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личность) или полное наименование налогоплательщика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(налогового агента), индивидуальный идентификационный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номер/бизнес-идентификационный номер (ИИН/ БИН), юридический адрес)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 вынесении следующего решения по жалобе: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Начисленная сумма налогов и других обязательных платежей 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бюджет и пени с учетом результатов рассмотрения жалобы составляет: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тенге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№ п/п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бюджетной классификации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кода бюджетной классификации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Сумма платежа, налога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Сумма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пени 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 сумма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 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(проверяемый период)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Начисленная сумма обязательных пенсионных взносов,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обязательных профессиональных пенсионных взносов, социальных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отчислений и пени с учетом результатов рассмотрения жалобы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составляет: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тенге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№ п/п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бюджетной классификации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кода бюджетной классификации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Сумма платежа, взноса или отчислений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Сумма пени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 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(проверяемый период)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Сумма уменьшенного убытка с учетом результатов рассмотрения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жалобы составляет (не подлежит уплате в бюджет):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тенге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0"/>
      </w:tblGrid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_____________________________________________________________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(сумма убытка)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 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(проверяемый период)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Сумма превышения налога на добавленную стоимость, относимого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зачет, над суммой начисленного налога, не подтвержденной к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возврату, с учетом результатов рассмотрения жалобы составляет (не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подлежит уплате в бюджет):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тенге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бюджетной классификации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кода бюджетной классификации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Сумма налога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 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(проверяемый период)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Сумма превышения налога на добавленную стоимость,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возвращенная из бюджета и не подтвержденная к возврату, с учетом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результатов рассмотрения жалобы составляет: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тенге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бюджетной классификации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кода бюджетной классификации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Сумма налога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Сумма пени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 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(проверяемый период)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Сумма корпоративного (индивидуального) подоходного налога,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удержанного у источника выплаты с доходов нерезидентов, не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подтвержденная к возврату, с учетом результатов рассмотрения жалобы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составляет (не подлежит уплате в бюджет):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тенге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бюджетной классификации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кода бюджетной классификации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Сумма налога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 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(проверяемый период)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>статьей 608</w:t>
      </w:r>
      <w:r>
        <w:rPr>
          <w:rFonts w:ascii="Times New Roman"/>
          <w:b w:val="false"/>
          <w:i w:val="false"/>
          <w:color w:val="000000"/>
          <w:sz w:val="28"/>
        </w:rPr>
        <w:t xml:space="preserve"> Налогового кодекса Вам необходимо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уплатить сумму налогов и других обязательных платежей в бюджет и пени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размере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(наименование органа государственных доходов)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БИН __________________________ на счет № 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(органа государственных доходов)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(Управление казначейства, БИК)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а также перечислить сумму обязательных пенсионных взносов,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обязательных профессиональных взносов, социальных отчислений и пени 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размере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Республиканское государственное казенное предприятие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"Государственных центр по выплате пенсий".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Налогоплательщик (налоговый агент) имеет право на обжалование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результатов проверки в порядке, предусмотренном законодательством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Республики Казахстан.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(заместитель руководителя)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органа государственных доходов 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(фамилия и инициалы, подпись, печать)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Уведомление получил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(Ф.И.О. налогоплательщика (налогового агента), подпись, печать, дата)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Уведомление вручено налогоплательщику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(налоговому агенту)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(Ф.И.О. должностного лица органа государственных доходов, подпись,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дата)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Уведомление отправлено налогоплательщику: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(налоговому агенту)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(документ, подтверждающий факт отправки и (или) получения)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 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30 декабря 2008 года № 637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9 в редакции приказа Министра финансов РК от 19.12.2014 </w:t>
      </w:r>
      <w:r>
        <w:rPr>
          <w:rFonts w:ascii="Times New Roman"/>
          <w:b w:val="false"/>
          <w:i w:val="false"/>
          <w:color w:val="ff0000"/>
          <w:sz w:val="28"/>
        </w:rPr>
        <w:t>№ 573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 01.01.2015).</w:t>
      </w:r>
    </w:p>
    <w:bookmarkStart w:name="z49" w:id="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Форма</w:t>
      </w:r>
    </w:p>
    <w:bookmarkEnd w:id="76"/>
    <w:bookmarkStart w:name="z18" w:id="7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 Уведомление</w:t>
      </w:r>
      <w:r>
        <w:br/>
      </w:r>
      <w:r>
        <w:rPr>
          <w:rFonts w:ascii="Times New Roman"/>
          <w:b/>
          <w:i w:val="false"/>
          <w:color w:val="000000"/>
        </w:rPr>
        <w:t>об устранении нарушений налогового законодательства</w:t>
      </w:r>
      <w:r>
        <w:br/>
      </w:r>
      <w:r>
        <w:rPr>
          <w:rFonts w:ascii="Times New Roman"/>
          <w:b/>
          <w:i w:val="false"/>
          <w:color w:val="000000"/>
        </w:rPr>
        <w:t>Республики Казахстан</w:t>
      </w:r>
    </w:p>
    <w:bookmarkEnd w:id="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"_____" ____________ 20 ___ года № 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>статьей 607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Кодекса Республики Казахстан "О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налогах и других обязательных платежах в бюджет" (Налоговый кодекс)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(наименование государственного органа)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уведомляет Вас, 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(Фамилия, имя, отчество (при его наличии),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полное наименование налогоплательщика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(налогового агента), индивидуальный идентификационный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номер/бизнес-идентификационный номер (ИИН/БИН), адрес)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 устранении допущенных нарушений налогового законодательства: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(суть нарушения)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 пунктом 2 </w:t>
      </w:r>
      <w:r>
        <w:rPr>
          <w:rFonts w:ascii="Times New Roman"/>
          <w:b w:val="false"/>
          <w:i w:val="false"/>
          <w:color w:val="000000"/>
          <w:sz w:val="28"/>
        </w:rPr>
        <w:t>статьи 608</w:t>
      </w:r>
      <w:r>
        <w:rPr>
          <w:rFonts w:ascii="Times New Roman"/>
          <w:b w:val="false"/>
          <w:i w:val="false"/>
          <w:color w:val="000000"/>
          <w:sz w:val="28"/>
        </w:rPr>
        <w:t xml:space="preserve"> Налогового кодекса Вам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необходимо устранить допущенные нарушения в течение тридцати рабочих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дней со дня, следующего за днем вручения настоящего уведомления.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не выполнения законных требований органов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государственных доходов и их должностных лиц к Вам будут применены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административные взыскания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Кодексом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Казахстан об административных правонарушениях.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>статьями 686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687</w:t>
      </w:r>
      <w:r>
        <w:rPr>
          <w:rFonts w:ascii="Times New Roman"/>
          <w:b w:val="false"/>
          <w:i w:val="false"/>
          <w:color w:val="000000"/>
          <w:sz w:val="28"/>
        </w:rPr>
        <w:t xml:space="preserve"> Налогового кодекса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налогоплательщик или его уполномоченный представитель имеют право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обжаловать действия (бездействие) должностных лиц органов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государственных доходов вышестоящему органу государственных доходов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или в суд, в порядке, предусмотренном законами Республики Казахстан.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(заместитель руководителя)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государственного органа 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(фамилия, имя, отчество (при его наличии),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подпись, печать)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Уведомление получил 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(фамилия, имя, отчество (при его наличии),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налогоплательщика (налогового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агента)/должностного лица налогоплательщика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(налогового агента), подпись, печать, дата)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Уведомление вручено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налогоплательщику (налоговому агенту) 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(фамилия, имя, отчество (при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его наличии), должностного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лица государственного органа,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подпись, дата)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Уведомление отправлено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налогоплательщику (налоговому агенту) 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(документ, подтверждающий факт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отправки и (или) получения) 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 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30 декабря 2008 года № 637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10 в редакции приказа Министра финансов РК от 19.12.2014 </w:t>
      </w:r>
      <w:r>
        <w:rPr>
          <w:rFonts w:ascii="Times New Roman"/>
          <w:b w:val="false"/>
          <w:i w:val="false"/>
          <w:color w:val="ff0000"/>
          <w:sz w:val="28"/>
        </w:rPr>
        <w:t>№ 573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 01.01.2015).</w:t>
      </w:r>
    </w:p>
    <w:bookmarkStart w:name="z50" w:id="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Форма</w:t>
      </w:r>
    </w:p>
    <w:bookmarkEnd w:id="78"/>
    <w:bookmarkStart w:name="z19" w:id="7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 Уведомление</w:t>
      </w:r>
      <w:r>
        <w:br/>
      </w:r>
      <w:r>
        <w:rPr>
          <w:rFonts w:ascii="Times New Roman"/>
          <w:b/>
          <w:i w:val="false"/>
          <w:color w:val="000000"/>
        </w:rPr>
        <w:t>о подтверждении места нахождения (отсутствия)</w:t>
      </w:r>
      <w:r>
        <w:br/>
      </w:r>
      <w:r>
        <w:rPr>
          <w:rFonts w:ascii="Times New Roman"/>
          <w:b/>
          <w:i w:val="false"/>
          <w:color w:val="000000"/>
        </w:rPr>
        <w:t>налогоплательщика</w:t>
      </w:r>
    </w:p>
    <w:bookmarkEnd w:id="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"_____" ________________ 20 ___ года № 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>статьями 558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569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571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607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611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Кодекса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Республики Казахстан "О налогах и других обязательных платежах 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бюджет" (Налоговый кодекс)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(наименование государственного органа)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уведомляет Вас, 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(фамилия, имя, отчество (при его наличии),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наименование налогоплательщика,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ИИН/БИН,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____________________________________________________________________,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адрес места нахождения, указанный в регистрационных данных)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что по результатам налогового обследования, проведенного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"___" ___________ 20 __ года, установлено Ваше отсутствие по месту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нахождения, указанному в регистрационных данных.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связи с чем, Вы обязаны в течение двадцати рабочих дней с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даты направления уведомления в явочном порядке представить в орган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государственных доходов письменные пояснения о причинах отсутствия 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момент обследования.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неисполнения данного требования в отношении Вас будут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реализованы следующие действия, установленные </w:t>
      </w:r>
      <w:r>
        <w:rPr>
          <w:rFonts w:ascii="Times New Roman"/>
          <w:b w:val="false"/>
          <w:i w:val="false"/>
          <w:color w:val="000000"/>
          <w:sz w:val="28"/>
        </w:rPr>
        <w:t>Налоговым кодексом</w:t>
      </w:r>
      <w:r>
        <w:rPr>
          <w:rFonts w:ascii="Times New Roman"/>
          <w:b w:val="false"/>
          <w:i w:val="false"/>
          <w:color w:val="000000"/>
          <w:sz w:val="28"/>
        </w:rPr>
        <w:t>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приостановление расходных операций по банковским счетам;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снятие с регистрационного учета по налогу на добавленную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стоимость на основании решения органа государственных доходов.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Кроме того отмечаем, что налогоплательщику, снятому с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регистрационного учета по налогу на добавленную стоимость на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основании решения органа государственных доходов, будет отказано 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добровольной постановке на регистрационный учет по налогу на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добавленную стоимость, если со дня снятия с регистрационного учета по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налогу на добавленную стоимость на основании решения органа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государственных доходов не истекли два года.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>статьей 686</w:t>
      </w:r>
      <w:r>
        <w:rPr>
          <w:rFonts w:ascii="Times New Roman"/>
          <w:b w:val="false"/>
          <w:i w:val="false"/>
          <w:color w:val="000000"/>
          <w:sz w:val="28"/>
        </w:rPr>
        <w:t xml:space="preserve"> Налогового кодекса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налогоплательщик или его уполномоченный представитель имеют право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обжаловать действия (бездействие) должностных лиц органов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государственных доходов вышестоящему органу государственных доходов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или в суд.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Руководитель (заместитель руководителя)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государственного органа 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(фамилия, имя, отчество (при его наличии),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подпись, печать)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Уведомление получил 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(фамилия, имя, отчество (при его наличии),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налогоплательщика (налогового агента)/должностного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лица налогоплательщика (налогового агента),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подпись, печать, дата)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Уведомление вручено налогоплательщику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(налоговому агенту) 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(фамилия, имя, отчество (при его наличии),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должностного лица государственного органа,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подпись, дата)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Уведомление отправлено налогоплательщику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(налоговому агенту) 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(подтверждающий документ о факте отправки 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(или) получения)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 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от 30 декабря 2008 года № 637 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11 в редакции приказа Министра финансов РК от 19.12.2014 </w:t>
      </w:r>
      <w:r>
        <w:rPr>
          <w:rFonts w:ascii="Times New Roman"/>
          <w:b w:val="false"/>
          <w:i w:val="false"/>
          <w:color w:val="ff0000"/>
          <w:sz w:val="28"/>
        </w:rPr>
        <w:t>№ 573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 01.01.2015).</w:t>
      </w:r>
    </w:p>
    <w:bookmarkStart w:name="z51" w:id="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Форма</w:t>
      </w:r>
    </w:p>
    <w:bookmarkEnd w:id="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"____"__________ 20___ года № _____</w:t>
      </w:r>
    </w:p>
    <w:bookmarkStart w:name="z20" w:id="8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 Извещение</w:t>
      </w:r>
      <w:r>
        <w:br/>
      </w:r>
      <w:r>
        <w:rPr>
          <w:rFonts w:ascii="Times New Roman"/>
          <w:b/>
          <w:i w:val="false"/>
          <w:color w:val="000000"/>
        </w:rPr>
        <w:t>об отзыве налоговой отчетности</w:t>
      </w:r>
    </w:p>
    <w:bookmarkEnd w:id="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Согласно налоговому заявлению (решению органа государственных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доходов) от "__" _______ 20__ года № __ об отзыве налоговой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отчетности 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(фамилия, имя, отчество (при его наличии) или полное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наименование налогоплательщика)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Индивидуальный идентификационный номер/бизнес-идентификационный номер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(ИИН/БИН)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(код, вид и налоговый период налоговой отчетности)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 регистрационным номером 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(18-значный регистрационный номер налоговой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отчетности)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причине 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сообщаем результат обработки 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(отозвана, отзыв не произведен)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сведения об отозванных дополнительных формах (при отзыве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первоначальной, очередной, ликвидационной)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(регистрационные номера)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причина отказа в отзыве 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(подлежит заполнению, если отзыв не произведен)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сведения о сторнировании 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(заполняется при обработке сторнирования)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 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(фамилия, имя, отчество (при его наличии), (подпись)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должностного лица государственного органа)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 Место печати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(наименование государственного органа)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 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от 30 декабря 2008 года № 637 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12 в редакции приказа Министра финансов РК от 19.12.2014 </w:t>
      </w:r>
      <w:r>
        <w:rPr>
          <w:rFonts w:ascii="Times New Roman"/>
          <w:b w:val="false"/>
          <w:i w:val="false"/>
          <w:color w:val="ff0000"/>
          <w:sz w:val="28"/>
        </w:rPr>
        <w:t>№ 573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 01.01.2015).</w:t>
      </w:r>
    </w:p>
    <w:bookmarkStart w:name="z52" w:id="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Форма</w:t>
      </w:r>
    </w:p>
    <w:bookmarkEnd w:id="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Фамилия, имя, отчество (при его наличии),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или полное наименование налогоплательщика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(налогового агента) 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Индивидуальный идентификационный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номер/бизнес-идентификационный номер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ИИН/БИН 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Адрес места жительства или нахождения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</w:t>
      </w:r>
    </w:p>
    <w:bookmarkStart w:name="z21" w:id="8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 Извещение о проведении налоговой проверки</w:t>
      </w:r>
    </w:p>
    <w:bookmarkEnd w:id="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"____" ____________ 20__ года № 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(наименование, БИН государственного органа)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>статьей 631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Кодекса Республики Казахстан "О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налогах и других обязательных платежах в бюджет" (Налоговый кодекс)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уведомляет Вас: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1) о проведении выборочной комплексной проверки по вопросу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исполнения налогового обязательства по всем видам налогов и других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обязательных платежей в бюджет, полноты и своевременности исчисления,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удержания и перечисления обязательных пенсионных взносов,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обязательных профессиональных пенсионных взносов, полноты 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своевременности исчисления и уплаты социальных отчислений;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2) о проведении выборочной тематической проверки по вопросам: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исполнения налогового обязательства по отдельным видам налогов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 (или) других обязательных платежей в бюджет;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полноты и своевременности исчисления, удержания и перечисления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обязательных пенсионных взносов, обязательных профессиональных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пенсионных взносов, а также полноты и своевременности исчисления 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уплаты социальных отчислений;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исполнения банками и организациями, осуществляющими отдельные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виды банковских операций, обязанностей, установленных </w:t>
      </w:r>
      <w:r>
        <w:rPr>
          <w:rFonts w:ascii="Times New Roman"/>
          <w:b w:val="false"/>
          <w:i w:val="false"/>
          <w:color w:val="000000"/>
          <w:sz w:val="28"/>
          <w:u w:val="single"/>
        </w:rPr>
        <w:t>Налоговым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кодексом</w:t>
      </w:r>
      <w:r>
        <w:rPr>
          <w:rFonts w:ascii="Times New Roman"/>
          <w:b w:val="false"/>
          <w:i w:val="false"/>
          <w:color w:val="000000"/>
          <w:sz w:val="28"/>
        </w:rPr>
        <w:t>, а также Законами Республики Казахстан "</w:t>
      </w:r>
      <w:r>
        <w:rPr>
          <w:rFonts w:ascii="Times New Roman"/>
          <w:b w:val="false"/>
          <w:i w:val="false"/>
          <w:color w:val="000000"/>
          <w:sz w:val="28"/>
          <w:u w:val="single"/>
        </w:rPr>
        <w:t>Об обязательном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социальном страховании</w:t>
      </w:r>
      <w:r>
        <w:rPr>
          <w:rFonts w:ascii="Times New Roman"/>
          <w:b w:val="false"/>
          <w:i w:val="false"/>
          <w:color w:val="000000"/>
          <w:sz w:val="28"/>
        </w:rPr>
        <w:t>" и "</w:t>
      </w:r>
      <w:r>
        <w:rPr>
          <w:rFonts w:ascii="Times New Roman"/>
          <w:b w:val="false"/>
          <w:i w:val="false"/>
          <w:color w:val="000000"/>
          <w:sz w:val="28"/>
          <w:u w:val="single"/>
        </w:rPr>
        <w:t>О пенсионном обеспечении в Республике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Казахстан</w:t>
      </w:r>
      <w:r>
        <w:rPr>
          <w:rFonts w:ascii="Times New Roman"/>
          <w:b w:val="false"/>
          <w:i w:val="false"/>
          <w:color w:val="000000"/>
          <w:sz w:val="28"/>
        </w:rPr>
        <w:t>";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трансфертного ценообразования;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государственного регулирования производства и оборота отдельных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видов подакцизных товаров;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определения налогового обязательства по операциям с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налогоплательщиком, признанным лжепредприятием на основании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вступившего в законную силу приговора или постановления суда;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вопросам определения налогового обязательства по сделке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сделкам), совершение которой (которых) признано судом осуществленными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без намерения осуществлять предпринимательскую деятельность;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определения взаиморасчетов между налогоплательщиком (налоговым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агентом) и его дебиторами;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правомерности применения положений международных договоров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(соглашений);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подтверждения достоверности сумм налога на добавленную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стоимость, предъявленных к возврату;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возврата уплаченного подоходного налога из бюджета или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условного банковского вклада на основании налогового заявления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нерезидента и международного договора об избежании двойного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налогообложения;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неисполнения налогоплательщиком (налоговым агентом) уведомления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органов государственных доходов об устранении нарушений, выявленных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результатам камерального контроля, в порядке, установленном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статьей 608</w:t>
      </w:r>
      <w:r>
        <w:rPr>
          <w:rFonts w:ascii="Times New Roman"/>
          <w:b w:val="false"/>
          <w:i w:val="false"/>
          <w:color w:val="000000"/>
          <w:sz w:val="28"/>
        </w:rPr>
        <w:t xml:space="preserve"> Налогового кодекса.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проведения налоговой проверки Вам необходимо предоставить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следующие документы: бухгалтерскую документацию, налоговые формы,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налоговую учетную политику, иные документы, являющиеся основанием для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определения объектов налогообложения и (или) объектов, связанных с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налогообложением, а также для исчисления налогового обязательства.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проведении налоговой проверки Вы имеете права и должны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исполнять обязанности налогоплательщика (налогового агента),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предусмотренные Налоговым кодексом.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>статьей 686</w:t>
      </w:r>
      <w:r>
        <w:rPr>
          <w:rFonts w:ascii="Times New Roman"/>
          <w:b w:val="false"/>
          <w:i w:val="false"/>
          <w:color w:val="000000"/>
          <w:sz w:val="28"/>
        </w:rPr>
        <w:t xml:space="preserve"> Налогового кодекса в случае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несогласия с настоящим извещением налогоплательщик или его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уполномоченный представитель имеет право обжаловать действия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(бездействие) должностных лиц органов государственных доходов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вышестоящему органу государственных доходов или в суд.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Место печати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Руководитель государственного органа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(фамилия, имя, отчество (при его наличии), подпись, печать)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Извещение получил 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(фамилия, имя, отчество (при его наличии),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налогоплательщика (налогового агента), подпись,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печать, дата)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Извещение вручено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налогоплательщику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(налоговому агенту) 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(фамилия, имя, отчество (при его наличии),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должностного лица государственного органа,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подпись, дата)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Извещение отправлено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налогоплательщику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(налоговому агенту) 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(документ, подтверждающий факт отправки и (или)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получения)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извещении налогоплательщика (налогового агента) о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проведении выборочной комплексной и (или) выборочной тематической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проверки, указывается и отмечается в ячейке вопрос проведения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проверки.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 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30 декабря 2008 года № 637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13 в редакции приказа Министра финансов РК от 19.12.2014 </w:t>
      </w:r>
      <w:r>
        <w:rPr>
          <w:rFonts w:ascii="Times New Roman"/>
          <w:b w:val="false"/>
          <w:i w:val="false"/>
          <w:color w:val="ff0000"/>
          <w:sz w:val="28"/>
        </w:rPr>
        <w:t>№ 573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 01.01.2015).</w:t>
      </w:r>
    </w:p>
    <w:bookmarkStart w:name="z53" w:id="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Форма </w:t>
      </w:r>
    </w:p>
    <w:bookmarkEnd w:id="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Наименование государственного органа</w:t>
      </w:r>
    </w:p>
    <w:bookmarkStart w:name="z22" w:id="8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 Заключение</w:t>
      </w:r>
      <w:r>
        <w:br/>
      </w:r>
      <w:r>
        <w:rPr>
          <w:rFonts w:ascii="Times New Roman"/>
          <w:b/>
          <w:i w:val="false"/>
          <w:color w:val="000000"/>
        </w:rPr>
        <w:t>от "___" ___________ 20__ года № ____ к акту налоговой</w:t>
      </w:r>
      <w:r>
        <w:br/>
      </w:r>
      <w:r>
        <w:rPr>
          <w:rFonts w:ascii="Times New Roman"/>
          <w:b/>
          <w:i w:val="false"/>
          <w:color w:val="000000"/>
        </w:rPr>
        <w:t>проверки от "____" _____________ 20 ___ года № ______</w:t>
      </w:r>
      <w:r>
        <w:br/>
      </w:r>
      <w:r>
        <w:rPr>
          <w:rFonts w:ascii="Times New Roman"/>
          <w:b/>
          <w:i w:val="false"/>
          <w:color w:val="000000"/>
        </w:rPr>
        <w:t>по подтверждению достоверности сумм налога на добавленную</w:t>
      </w:r>
      <w:r>
        <w:br/>
      </w:r>
      <w:r>
        <w:rPr>
          <w:rFonts w:ascii="Times New Roman"/>
          <w:b/>
          <w:i w:val="false"/>
          <w:color w:val="000000"/>
        </w:rPr>
        <w:t>стоимость, предъявленных к возврату из бюджета</w:t>
      </w:r>
    </w:p>
    <w:bookmarkEnd w:id="8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налогоплательщика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Индивидуальный идентификационный номер/ Бизнес-идентификационный номер (ИИН/БИН)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Серия и номер свидетельства о постановке на регистрационный учет по налогу на добавленную стоимость (НДС)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Дата представления декларации по НДС с указанием требования о возврате 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Налоговый период 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"__" ____ 20__ года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"__" ___ 20__ года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Сумма НДС, предъявленная к возврату по требованию, указанному в декларации по НДС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Сумма НДС, подлежащая возврату в соответствии с актом (-ами) налоговой (-ых) проверки (-ок) и заключением (-ями)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подтверждено актом налоговой проверки, в том числе: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получены ответы на запросы на проведение встречных проверок для подтверждения достоверности взаиморасчетов с поставщиком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подтверждена достоверность НДС по крупному налогоплательщику, подлежащему мониторингу, на основании полученных ответов органа государственных доходов по ранее направленным запросам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</w:tbl>
    <w:p>
      <w:pPr>
        <w:spacing w:after="0"/>
        <w:ind w:left="0"/>
        <w:jc w:val="left"/>
      </w:pP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состоянию на "____" _______________ 20__ года.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Документы, подтверждающие устранение причины невозврата после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завершения налоговой проверки: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(тенге)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</w:tblGrid>
      <w:tr>
        <w:trPr>
          <w:trHeight w:val="30" w:hRule="atLeast"/>
        </w:trPr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Запрос на проведение встречной проверки и о подтверждении достоверности суммы НДС по крупному налогоплательщику, подлежащему мониторингу</w:t>
            </w:r>
          </w:p>
        </w:tc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Сумма НДС, подлежащая подтверждению</w:t>
            </w:r>
          </w:p>
        </w:tc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налогового органа</w:t>
            </w:r>
          </w:p>
        </w:tc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ИИН/БИН поставщика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Ответ на запрос о проведении встречной проверки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Ответ на запрос о подтверждении достоверности сумм НДС по крупному налогоплательщику, подлежащему мониторингу</w:t>
            </w:r>
          </w:p>
        </w:tc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Сумма НДС, подтвержденная актом встречной проверки, ответом на запрос о подтверждении достоверности сумм НДС по крупному налогоплательщику, подлежащему мониторингу</w:t>
            </w:r>
          </w:p>
        </w:tc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Отклонение (гр.4 - гр.11)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Сумма НДС, подлежащая к возврату из бюджета, составляет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 тенге.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 "___" ______________ 20 __ года.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(Фамилия, имя, отчество (при его наличии), должность и подпись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работника ответственного отдела (управления)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ответственного управления (отдела)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 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(подпись) (фамилия, имя, отчество (при его наличии))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Вручено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налогоплательщику ___________________________ "__" ______ 20 __ года.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(фамилия, имя, отчество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(при его наличии), должность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и подпись) 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 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30 декабря 2008 года № 637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14 в редакции приказа Министра финансов РК от 19.12.2014 </w:t>
      </w:r>
      <w:r>
        <w:rPr>
          <w:rFonts w:ascii="Times New Roman"/>
          <w:b w:val="false"/>
          <w:i w:val="false"/>
          <w:color w:val="ff0000"/>
          <w:sz w:val="28"/>
        </w:rPr>
        <w:t>№ 573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 01.01.2015).</w:t>
      </w:r>
    </w:p>
    <w:bookmarkStart w:name="z54" w:id="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Форма </w:t>
      </w:r>
    </w:p>
    <w:bookmarkEnd w:id="86"/>
    <w:bookmarkStart w:name="z23" w:id="8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Заключение</w:t>
      </w:r>
      <w:r>
        <w:br/>
      </w:r>
      <w:r>
        <w:rPr>
          <w:rFonts w:ascii="Times New Roman"/>
          <w:b/>
          <w:i w:val="false"/>
          <w:color w:val="000000"/>
        </w:rPr>
        <w:t>по результатам камерального контроля</w:t>
      </w:r>
    </w:p>
    <w:bookmarkEnd w:id="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_______________________________</w:t>
      </w:r>
      <w:r>
        <w:rPr>
          <w:rFonts w:ascii="Times New Roman"/>
          <w:b w:val="false"/>
          <w:i w:val="false"/>
          <w:color w:val="000000"/>
          <w:sz w:val="28"/>
        </w:rPr>
        <w:t xml:space="preserve"> № 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(дата)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Мною (нами),___________________________________________________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(фамилия, имя, отчество (при его наличии), должность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работника (ов) государственного органа)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Кодексом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налогах 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других обязательных платежах в бюджет" (Налоговый кодекс) и на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основании налогового заявления о прекращении деятельности от "__"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 20___ года № ______ (входящий № ____ от "___" 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20__ года)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составлено заключение по результатам камерального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контроля 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(фамилия, имя, отчество (при его наличии), индивидуального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предпринимателя, наименование юридического лица-резидента)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Индивидуальный идентификационный номер/Бизнес-идентификационный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номер ИИН/БИН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 период с "___" ______ 20___ года по "___" ______ 20___ года.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Сведения о налогоплательщике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Свидетельство о государственной регистрации в качестве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индивидуального предпринимателя: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серия _______; номер _______ дата выдачи "___" _____ ____ года.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Свидетельство о государственной регистрации юридического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лица: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серия _______; номер _______ дата выдачи "___" _____ ____ года.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Режим налогообложения 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Виды деятельности и места их осуществления: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Общий классификатор видов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экономической деятельности (ОКЭД)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Адрес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Банковские реквизиты: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Наименование банка: 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Банковский идентификационный код (БИК) 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Бизнес-идентификационный номер (БИН) 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Область (город,район) 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Реквизиты банковских счетов: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наименование счета __________________________________________;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номер _______________________________________________________;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дата открытии _______________________________________________;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дата закрытия _______________________________________________;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остаток денежных средств на счету 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(указать сумму и код валюты)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Сведения о регистрации контрольно-кассовой машины: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(номер регистрационной карточки, марка, заводской номер)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Сведения о приостановлении деятельности: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п/п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начала приостановления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окончания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приостановления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подачи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налогового заявления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Сведения по ранее направленным уведомлениям об устранении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нарушений, выявленных органами государственных доходов по результатам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камерального контроля, и об их исполнении: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уведомления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уведомления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 расхождения по направленному уведомлению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 исполнения (исполнено/не исполнено)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 2. Результаты камерального контроля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В ходе камерального контроля получены сведения из следующих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уполномоченных государственных органов, банков и (или) организации,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осуществляющие отдельные виды банковских операций: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уполномоченного государственного органа, банка и (или) организации, осуществляющие отдельные банковские операций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направления запроса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получения ответа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 ответа на запрос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Сверка данных форм налоговой отчетности с данными органа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государственных доходов, книги учета наличных денег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контрольно-кассовой машины (ККМ), фискального отчета по ККМ,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банковских счетов: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Налоговый период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Доход по данным налогоплательщика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Доход по данным органа государственных доходов (камерального контроля)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Расхождение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Причина расхождения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 при отсутствии данных о доходах в органе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государственных доходов, данных в ККМ, а также при отсутствии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банковских счетов данные с 3 графы переносятся в 4 графу.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Налоговый период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Расходы (вычеты) по данным налогоплательщика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Расходы (вычеты) по данным органа государственных доходов (камерального контроля)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Расхождение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Причина расхождения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 заполняется по налогоплательщикам, осуществляющим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деятельность в общеустановленном порядке. При отсутствии данных о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вычетах в органе государственных доходов, данных в ККМ, а также при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отсутствии банковских счетов данные с 3 графы переносятся в 4 графу.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Налоговый период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Налогооблагаемый доход по данным налогоплательщика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Налогооблагаемый доход по данным органа государственных доходов (камерального контроля)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Расхождение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Причина расхождения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 заполняется по налогоплательщикам, осуществляющим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деятельность в общеустановленном порядке. При отсутствии данных 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органе государственных доходов, данных в ККМ, а также при отсутствии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банковских счетов данные с 3 графы переносятся в 4 графу.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Налоговый период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Убыток по данным налогоплательщика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Убыток по данным органа государственных доходов (камерального контроля)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Расхождение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Причина расхождения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 заполняется по налогоплательщикам, осуществляющим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деятельность в общеустановленном порядке. При отсутствии данных 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органе государственных доходов, данных в ККМ, а также при отсутствии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банковских счетов данные с 3 графы переносятся в 4 графу.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Соблюдение особенностей исполнения налогового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обязательства, установленных </w:t>
      </w:r>
      <w:r>
        <w:rPr>
          <w:rFonts w:ascii="Times New Roman"/>
          <w:b w:val="false"/>
          <w:i w:val="false"/>
          <w:color w:val="000000"/>
          <w:sz w:val="28"/>
        </w:rPr>
        <w:t>статьями 37-1</w:t>
      </w:r>
      <w:r>
        <w:rPr>
          <w:rFonts w:ascii="Times New Roman"/>
          <w:b w:val="false"/>
          <w:i w:val="false"/>
          <w:color w:val="000000"/>
          <w:sz w:val="28"/>
        </w:rPr>
        <w:t xml:space="preserve"> и </w:t>
      </w:r>
      <w:r>
        <w:rPr>
          <w:rFonts w:ascii="Times New Roman"/>
          <w:b w:val="false"/>
          <w:i w:val="false"/>
          <w:color w:val="000000"/>
          <w:sz w:val="28"/>
        </w:rPr>
        <w:t>43</w:t>
      </w:r>
      <w:r>
        <w:rPr>
          <w:rFonts w:ascii="Times New Roman"/>
          <w:b w:val="false"/>
          <w:i w:val="false"/>
          <w:color w:val="000000"/>
          <w:sz w:val="28"/>
        </w:rPr>
        <w:t xml:space="preserve"> Налогового кодекса: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(описать подробный характер нарушений несоблюдения условий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применения с указанием подпунктов 1)-4)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пункта 1 </w:t>
      </w:r>
      <w:r>
        <w:rPr>
          <w:rFonts w:ascii="Times New Roman"/>
          <w:b w:val="false"/>
          <w:i w:val="false"/>
          <w:color w:val="000000"/>
          <w:sz w:val="28"/>
        </w:rPr>
        <w:t>статьи 37-1</w:t>
      </w:r>
      <w:r>
        <w:rPr>
          <w:rFonts w:ascii="Times New Roman"/>
          <w:b w:val="false"/>
          <w:i w:val="false"/>
          <w:color w:val="000000"/>
          <w:sz w:val="28"/>
        </w:rPr>
        <w:t xml:space="preserve"> Налогового кодекса, подпунктов 1)-3)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пункта 1 </w:t>
      </w:r>
      <w:r>
        <w:rPr>
          <w:rFonts w:ascii="Times New Roman"/>
          <w:b w:val="false"/>
          <w:i w:val="false"/>
          <w:color w:val="000000"/>
          <w:sz w:val="28"/>
        </w:rPr>
        <w:t>статьи 43</w:t>
      </w:r>
      <w:r>
        <w:rPr>
          <w:rFonts w:ascii="Times New Roman"/>
          <w:b w:val="false"/>
          <w:i w:val="false"/>
          <w:color w:val="000000"/>
          <w:sz w:val="28"/>
        </w:rPr>
        <w:t xml:space="preserve"> Налогового кодекса)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 заполняется в случае установления при осуществлении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камерального контроля нарушений по несоблюдению условий применения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особенностей исполнения налогового обязательства, установленных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статьями 37-1 и 43 Налогового кодекса подробно излагается вид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нарушения и направляется ликвидируемому налогоплательщику уведомление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 устранении нарушений налогового законодательства Республики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Казахстан.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Соблюдение условий применения специальных налоговых режимов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(СНР): 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 заполняется в случае установления нарушения условий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применения СНР подробно излагается вид нарушения.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Сверка данных форм налоговой отчетности по другим видам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налогов и других обязательных платежей в бюджет с данными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уполномоченных государственных органов, банков и (или) организации,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осуществляющие отдельные виды банковские операций: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757"/>
        <w:gridCol w:w="1757"/>
        <w:gridCol w:w="1757"/>
        <w:gridCol w:w="1757"/>
        <w:gridCol w:w="1757"/>
        <w:gridCol w:w="1757"/>
        <w:gridCol w:w="1758"/>
      </w:tblGrid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Вид налога или другого обязательного платежа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Налоговый период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данным налогоплательщика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данным органа государственных доходов (камерального контроля)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Расхождение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Причина расхождений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 при отсутствии данных об объекте налогообложения 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уполномоченных государственных органах данные с 4 графы переносятся 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 графу. Заполняется по каждому виду налогов и других обязательных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платежей в отдельности.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Сверка данных форм налоговой отчетности по обязательным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пенсионным взносам (ОПВ):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Налоговый период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Доход по данным налогоплательщика для исчисления ОПВ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Доход по данным органа государственных доходов (камерального контроля) для исчисления ОПВ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Расхождение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Причина расхождений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 при отсутствии данных в уполномоченных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государственных органах данные с 3 графы переносятся в 4 графу.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Сверка данных форм налоговой отчетности по обязательным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профессиональным пенсионным взносам (ОППВ):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Налоговый период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Доход по данным налогоплательщика для исчисления ОППВ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Доход по данным органа государственных доходов (камерального контроля) для исчисления ОППВ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Расхождение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Причина расхождений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 при отсутствии данных в уполномоченных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государственных органах данные с 3 графы переносятся в 4 графу.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Сверка данных форм налоговой отчетности по социальным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отчислениям: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Налоговый период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Доход по данным налогоплательщика для исчисления социальных отчислений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Доход по данным органа государственных доходов (камерального контроля) для исчисления социальных отчислений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Расхождение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Причина расхождений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 при отсутствии данных в уполномоченных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государственных органах данные с 3 графы переносятся в 4 графу.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Заключение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Состояние расчетов по налогам и другим обязательным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платежам в бюджет, обязательным пенсионным взносам, обязательным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профессиональным пенсионным взносам и социальным отчислениям на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момент составления заключения по результатам камерального контроля: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Вид налога, другого обязательного платежа в бюджет, ОПВ, ОППВ и социального отчисления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Сальдо расчетов (+, -)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Сальдо налога, другого обязательного платежа в бюджет, ОПВ, ОППВ, социального отчисления (+, -)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Сальдо пени (+, -)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Сальдо штрафа (+, -)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 в сальдо расчетов не отражаются суммы начисленные по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результатам налоговой проверки, находящиеся на стадии обжалования 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обжалованные, а также суммы по которым изменены сроки уплаты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(отсрочка).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При отсутствии нарушений по результатам камерального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контроля, камеральный контроль считается завершенным без нарушений.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В случае выявления расхождений по результатам камерального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контроля оформляется уведомление об устранении нарушений, выявленных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органами государственных доходов по результатам камерального контроля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следующим видам налоговой отчетности: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Вид налога, другого обязательного платежа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бюджетной классификации (КБК)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формы налоговой отчетности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Информация о выявленных нарушении по результатам камерального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контроля 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Должностные лица государственного органа 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(фамилия, имя, отчество (при его наличии),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должность, подпись)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Заключение получил (-а) 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(фамилия, имя, отчество (при его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наличии), налогоплательщика, подпись, дата)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Заключение вручено налогоплательщику 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(фамилия, имя, отчество (при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его наличии), должностного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лица государственного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органа, подпись, дата)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Заключение отправлено налогоплательщику 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(документ, подтверждающий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факт отправки и (или)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получения)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 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от 30 декабря 2008 года № 637 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15 в редакции приказа Министра финансов РК от 19.12.2014 </w:t>
      </w:r>
      <w:r>
        <w:rPr>
          <w:rFonts w:ascii="Times New Roman"/>
          <w:b w:val="false"/>
          <w:i w:val="false"/>
          <w:color w:val="ff0000"/>
          <w:sz w:val="28"/>
        </w:rPr>
        <w:t>№ 573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 01.01.2015).</w:t>
      </w:r>
    </w:p>
    <w:bookmarkStart w:name="z58" w:id="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Форма </w:t>
      </w:r>
    </w:p>
    <w:bookmarkEnd w:id="88"/>
    <w:bookmarkStart w:name="z24" w:id="8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 Решение</w:t>
      </w:r>
      <w:r>
        <w:br/>
      </w:r>
      <w:r>
        <w:rPr>
          <w:rFonts w:ascii="Times New Roman"/>
          <w:b/>
          <w:i w:val="false"/>
          <w:color w:val="000000"/>
        </w:rPr>
        <w:t>о приостановлении представления налоговой отчетности</w:t>
      </w:r>
      <w:r>
        <w:br/>
      </w:r>
      <w:r>
        <w:rPr>
          <w:rFonts w:ascii="Times New Roman"/>
          <w:b/>
          <w:i w:val="false"/>
          <w:color w:val="000000"/>
        </w:rPr>
        <w:t>или об отказе в приостановлении представления</w:t>
      </w:r>
      <w:r>
        <w:br/>
      </w:r>
      <w:r>
        <w:rPr>
          <w:rFonts w:ascii="Times New Roman"/>
          <w:b/>
          <w:i w:val="false"/>
          <w:color w:val="000000"/>
        </w:rPr>
        <w:t>налоговой отчетности</w:t>
      </w:r>
    </w:p>
    <w:bookmarkEnd w:id="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"_____" ________________ 20 ___ года № 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>статьями 73</w:t>
      </w:r>
      <w:r>
        <w:rPr>
          <w:rFonts w:ascii="Times New Roman"/>
          <w:b w:val="false"/>
          <w:i w:val="false"/>
          <w:color w:val="000000"/>
          <w:sz w:val="28"/>
        </w:rPr>
        <w:t xml:space="preserve"> и </w:t>
      </w:r>
      <w:r>
        <w:rPr>
          <w:rFonts w:ascii="Times New Roman"/>
          <w:b w:val="false"/>
          <w:i w:val="false"/>
          <w:color w:val="000000"/>
          <w:sz w:val="28"/>
        </w:rPr>
        <w:t>74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Кодекса Республики Казахстан "О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налогах и других обязательных платежах в бюджет" (Налоговый кодекс)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(наименование государственного органа)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основании налогового заявления 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(наименование налогоплательщика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(налогового агента))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Индивидуальный идентификационный номер/бизнес-идентификационный номер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(ИИН/БИН) 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от "___" __________ 20___ года № ________ на приостановление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представления налоговой отчетности решил: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215900" cy="228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15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приостановить представление налоговой отчетности с "__" ____ 20___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года по "___" _______ 20___ года;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215900" cy="228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15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отказать в приостановлении представления налоговой отчетности с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"____" _________ 20___ года по "____" ___________ 20___ года по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причине 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(заместитель руководителя)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государственного органа ___________________________ 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(фамилия, имя, отчество (подпись)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(при его наличии)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Место печати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Решение получил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(фамилия, имя, отчество (при его наличии), подпись, дата)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Решение вручено налогоплательщику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(налоговому агенту)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(фамилия, имя, отчество (при его наличии), должностного лица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государственного органа, подпись, дата)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Решение отправлено налогоплательщику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(налоговому агенту)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(документ, подтверждающий факт отправки и (или) получения)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 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30 декабря 2008 года № 637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16 в редакции приказа Министра финансов РК от 19.12.2014 </w:t>
      </w:r>
      <w:r>
        <w:rPr>
          <w:rFonts w:ascii="Times New Roman"/>
          <w:b w:val="false"/>
          <w:i w:val="false"/>
          <w:color w:val="ff0000"/>
          <w:sz w:val="28"/>
        </w:rPr>
        <w:t>№ 573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 01.01.2015).</w:t>
      </w:r>
    </w:p>
    <w:bookmarkStart w:name="z59" w:id="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Форма </w:t>
      </w:r>
    </w:p>
    <w:bookmarkEnd w:id="90"/>
    <w:bookmarkStart w:name="z25" w:id="9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 Решение</w:t>
      </w:r>
      <w:r>
        <w:br/>
      </w:r>
      <w:r>
        <w:rPr>
          <w:rFonts w:ascii="Times New Roman"/>
          <w:b/>
          <w:i w:val="false"/>
          <w:color w:val="000000"/>
        </w:rPr>
        <w:t>о назначении контроля</w:t>
      </w:r>
    </w:p>
    <w:bookmarkEnd w:id="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"____" ________________ 20___ года № 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(дата регистрации)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(наименование государственного органа)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Кодексом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налогах и других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обязательных платежах в бюджет" (Налоговый кодекс) и 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Правительства Республики Казахстан от 31 декабря 2008 года № 1339 "Об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утверждении перечня уполномоченных органов, ответственных за взимание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поступлений в республиканский бюджет, за возврат из бюджета и (или)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зачет излишне (ошибочно) уплаченных сумм и осуществляющих контроль за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поступлениями в бюджет неналоговых поступлений, поступлений от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продажи основного капитала, трансфертов, сумм погашения бюджетных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кредитов, от продажи финансовых активов государства, займов" </w:t>
      </w:r>
      <w:r>
        <w:rPr>
          <w:rFonts w:ascii="Times New Roman"/>
          <w:b/>
          <w:i w:val="false"/>
          <w:color w:val="000000"/>
          <w:sz w:val="28"/>
        </w:rPr>
        <w:t>РЕШИЛ: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осуществить контроль в 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(полное наименование уполномоченного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государственного органа)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Индивидуальный идентификационный номер/бизнес-идентификационный номер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(ИИН/БИН) 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Обоснование назначения контроля: 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для осуществления контроля направить: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(Фамилия, имя, отчество (при его наличии), должность работника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(-ов) государственного органа (-ов))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3) срок проведения контроля ___ рабочих дней с момента вручения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решения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период осуществления контроля установить с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"___" ______________ 20___ года по "___" _____________ 20___ года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вопросы осуществления контроля 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привлечь к осуществлению контроля работника (-ов):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(фамилия, имя, отчество (при его наличии), должность привлеченного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(-ых) работника (-ов) из других государственных органов)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государственного органа _________ 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Место печати (подпись) (Фамилия, имя, отчество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(при его наличии))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Ознакомлен (-а) и решение (копию) получил (-а): 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(фамилия, имя, отчество (при его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наличии), должностного лица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уполномоченного государственного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органа, подпись, дата)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 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30 декабря 2008 года № 637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17 в редакции приказа Министра финансов РК от 19.12.2014 </w:t>
      </w:r>
      <w:r>
        <w:rPr>
          <w:rFonts w:ascii="Times New Roman"/>
          <w:b w:val="false"/>
          <w:i w:val="false"/>
          <w:color w:val="ff0000"/>
          <w:sz w:val="28"/>
        </w:rPr>
        <w:t>№ 573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 01.01.2015).</w:t>
      </w:r>
    </w:p>
    <w:bookmarkStart w:name="z60" w:id="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Форма </w:t>
      </w:r>
    </w:p>
    <w:bookmarkEnd w:id="92"/>
    <w:bookmarkStart w:name="z26" w:id="9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Дополнительное решение</w:t>
      </w:r>
      <w:r>
        <w:br/>
      </w:r>
      <w:r>
        <w:rPr>
          <w:rFonts w:ascii="Times New Roman"/>
          <w:b/>
          <w:i w:val="false"/>
          <w:color w:val="000000"/>
        </w:rPr>
        <w:t>к решению о назначении контроля от "___" _____ года № ____</w:t>
      </w:r>
    </w:p>
    <w:bookmarkEnd w:id="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"_____" ________________ 20 ___ года. № 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(дата регистрации)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(наименование государственного органа)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Кодексом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налогах и других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обязательных платежах в бюджет" (Налоговый кодекс) и 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Правительства Республики Казахстан от 31 декабря 2008 года № 1339 "Об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утверждении перечня уполномоченных органов, ответственных за взимание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поступлений в республиканский бюджет, за возврат из бюджета и (или)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зачет излишне (ошибочно) уплаченных сумм и осуществляющих контроль за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поступлениями в бюджет неналоговых поступлений, поступлений от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продажи основного капитала, трансфертов, сумм погашения бюджетных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кредитов, от продажи финансовых активов государства, займов" </w:t>
      </w:r>
      <w:r>
        <w:rPr>
          <w:rFonts w:ascii="Times New Roman"/>
          <w:b/>
          <w:i w:val="false"/>
          <w:color w:val="000000"/>
          <w:sz w:val="28"/>
        </w:rPr>
        <w:t>РЕШИЛ: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продлить осуществление контроля на "___" рабочих дней 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уполномоченном государственном органе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____________________________________________________________________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(наименование уполномоченного государственного органа)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Индивидуальный идентификационный номер/бизнес-идентификационный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номер (ИИН/БИН) 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изменить период осуществления контроля с "__" 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20___ года по "__" _________ 20___ года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включить в состав лиц, осуществляющих контроль, работника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(-ов) органа (-ов) государственных доходов: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(Фамилия, имя, отчество (при его наличии), должность работника (-ов)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государственного органа (-ов))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4) привлечь к осуществлению контроля следующего (-их) работника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(-ов):_______________________________________________________________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(фамилия, имя, отчество (при его наличии), должность привлеченного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(-ых) работника (-ов) из других государственных органов)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исключить из состава лиц, осуществляющих контроль, работника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(-ов) органов государственных доходов и (или) иного (-ых) работника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(-ов) 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(фамилия, имя, отчество (при его наличии), должность)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государственного органа _________________ 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Место печати (подпись) (фамилия, имя, отчество (при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его наличии))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Ознакомлен (-а) и дополнительное решение (копию) получил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(-а):________________________________________________________________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(фамилия, имя, отчество (при его наличии), должностного лица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уполномоченного государственного органа, подпись, дата)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 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30 декабря 2008 года № 637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18 в редакции приказа Министра финансов РК от 10.12.2015 </w:t>
      </w:r>
      <w:r>
        <w:rPr>
          <w:rFonts w:ascii="Times New Roman"/>
          <w:b w:val="false"/>
          <w:i w:val="false"/>
          <w:color w:val="ff0000"/>
          <w:sz w:val="28"/>
        </w:rPr>
        <w:t>№ 645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 01.01.2016 года).</w:t>
      </w:r>
    </w:p>
    <w:bookmarkStart w:name="z61" w:id="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Форма </w:t>
      </w:r>
    </w:p>
    <w:bookmarkEnd w:id="94"/>
    <w:bookmarkStart w:name="z27" w:id="9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 Решение об ограничении</w:t>
      </w:r>
      <w:r>
        <w:br/>
      </w:r>
      <w:r>
        <w:rPr>
          <w:rFonts w:ascii="Times New Roman"/>
          <w:b/>
          <w:i w:val="false"/>
          <w:color w:val="000000"/>
        </w:rPr>
        <w:t>в распоряжении имуществом в счет налоговой задолженности</w:t>
      </w:r>
      <w:r>
        <w:br/>
      </w:r>
      <w:r>
        <w:rPr>
          <w:rFonts w:ascii="Times New Roman"/>
          <w:b/>
          <w:i w:val="false"/>
          <w:color w:val="000000"/>
        </w:rPr>
        <w:t>налогоплательщика (налогового агента), задолженности по</w:t>
      </w:r>
      <w:r>
        <w:br/>
      </w:r>
      <w:r>
        <w:rPr>
          <w:rFonts w:ascii="Times New Roman"/>
          <w:b/>
          <w:i w:val="false"/>
          <w:color w:val="000000"/>
        </w:rPr>
        <w:t>таможенным платежам и налогам, пени плательщика</w:t>
      </w:r>
    </w:p>
    <w:bookmarkEnd w:id="9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"___"__________20__года</w:t>
            </w:r>
          </w:p>
        </w:tc>
        <w:tc>
          <w:tcPr>
            <w:tcW w:w="615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№_________</w:t>
            </w:r>
          </w:p>
        </w:tc>
      </w:tr>
    </w:tbl>
    <w:p>
      <w:pPr>
        <w:spacing w:after="0"/>
        <w:ind w:left="0"/>
        <w:jc w:val="left"/>
      </w:pP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>статьей 613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Кодекса Республики Казахстан "О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налогах и других обязательных платежах в бюджет" (Налоговый кодекс),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статьей 164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Кодекса Республики Казахстан "О таможенном деле 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Республике Казахстан"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(наименование органа государственных доходов)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лице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фамилия, имя, отчество (если оно указано в документе, удостоверяющем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личность) руководителя или заместителя руководителя органа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государственных доходов)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РЕШИЛ: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основании уведомления о погашении налоговой задолженности от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"___"________20___года № ____, а также в случае обжалования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уведомления о результатах проверки от "____"_______20___года № ____,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 (или) решения вышестоящего органа государственных доходов,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вынесенного по результатам рассмотрения жалобы на уведомление от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"___" ______20___года № ____, а также в случае неисполнения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налогоплательщиком налогового обязательства по уплате косвенных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налогов по импортируемым товарам, помещенным под таможенную процедуру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выпуска для внутреннего потребления, срок уплаты которого изменен 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>статьей 51-3</w:t>
      </w:r>
      <w:r>
        <w:rPr>
          <w:rFonts w:ascii="Times New Roman"/>
          <w:b w:val="false"/>
          <w:i w:val="false"/>
          <w:color w:val="000000"/>
          <w:sz w:val="28"/>
        </w:rPr>
        <w:t xml:space="preserve"> Налогового Кодекса*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основании уведомления о погашении задолженности по таможенным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платежам и налогам, пеней от "___" __________ 20___года № _____, 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также в случае начисления сумм по таможенным платежам и налогам,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пеней по уведомлению о результатах проверки от "____"_______20___года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№ ____**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ограничить в распоряжении имуществом налогоплательщика (налогового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агента), плательщика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(фамилия, имя, отчество (если оно указано в документе, удостоверяющем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личность), наименование налогоплательщика (налогового агента),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плательщика, юридический адрес,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индивидуальный идентификационный номер/бизнес-идентификационный номер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(ИИН/БИН)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в счет задолженности на сумму: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(в цифрах и прописью)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том числе: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_______________________ ______________ __________ 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(код, наименование платежа) (сумма платежа) (сумма пени) (сумма штрафа)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_______________________ ______________ __________ 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(код, наименование платежа) (сумма платежа) (сумма пени) (сумма штрафа)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_______________________ ______________ __________ 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(код, наименование платежа) (сумма платежа) (сумма пени) (сумма штрафа)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_______________________ ______________ __________ 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(код, наименование платежа) (сумма платежа) (сумма пени) (сумма штрафа)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_______________________ ______________ __________ 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(код, наименование платежа) (сумма платежа) (сумма пени) (сумма штрафа)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(подпись руководителя (заместителя руководителя), печать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органа государственных доходов)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Органу государственных доходов запрещается изъятие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ограниченного в распоряжении имущества налогоплательщика (налогового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агента), плательщика, переданного (полученного) в финансовый лизинг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либо предоставленного в залог, до прекращения действия договора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лизинга и (или) залога.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Налогоплательщику (налоговому агенту), плательщику запрещается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изменение условий договора (продление срока действия договора,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сублизинг и (или) перезалог) со дня ограничения органом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государственных доходов распоряжения имуществом и до его отмены, 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также запрещается передача права собственности на такое имущество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арендатору и залогодержателю с момента вынесения органом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государственных доходов решения в отношении этого имущества и до его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отмены.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Решение получил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(фамилия, имя, отчество (если оно указано в документе, удостоверяющем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личность) налогоплательщика (налогового агента)/должностного лица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налогоплательщика (налогового агента), плательщика, подпись, дата,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печать)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*- заполняется при наличии налоговой задолженности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** - заполняется при наличии задолженности по таможенным платежам 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налогам, пеней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 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30 декабря 2008 года № 637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19 в редакции приказа Министра финансов РК от 10.12.2015 </w:t>
      </w:r>
      <w:r>
        <w:rPr>
          <w:rFonts w:ascii="Times New Roman"/>
          <w:b w:val="false"/>
          <w:i w:val="false"/>
          <w:color w:val="ff0000"/>
          <w:sz w:val="28"/>
        </w:rPr>
        <w:t>№ 645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 01.01.2016 года).</w:t>
      </w:r>
    </w:p>
    <w:bookmarkStart w:name="z62" w:id="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Форма </w:t>
      </w:r>
    </w:p>
    <w:bookmarkEnd w:id="96"/>
    <w:bookmarkStart w:name="z28" w:id="9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Акт описи</w:t>
      </w:r>
      <w:r>
        <w:br/>
      </w:r>
      <w:r>
        <w:rPr>
          <w:rFonts w:ascii="Times New Roman"/>
          <w:b/>
          <w:i w:val="false"/>
          <w:color w:val="000000"/>
        </w:rPr>
        <w:t>ограниченного в распоряжении имущества в счет</w:t>
      </w:r>
      <w:r>
        <w:br/>
      </w:r>
      <w:r>
        <w:rPr>
          <w:rFonts w:ascii="Times New Roman"/>
          <w:b/>
          <w:i w:val="false"/>
          <w:color w:val="000000"/>
        </w:rPr>
        <w:t>налоговой задолженности налогоплательщика (налогового</w:t>
      </w:r>
      <w:r>
        <w:br/>
      </w:r>
      <w:r>
        <w:rPr>
          <w:rFonts w:ascii="Times New Roman"/>
          <w:b/>
          <w:i w:val="false"/>
          <w:color w:val="000000"/>
        </w:rPr>
        <w:t>агента), задолженности по таможенным платежам и</w:t>
      </w:r>
      <w:r>
        <w:br/>
      </w:r>
      <w:r>
        <w:rPr>
          <w:rFonts w:ascii="Times New Roman"/>
          <w:b/>
          <w:i w:val="false"/>
          <w:color w:val="000000"/>
        </w:rPr>
        <w:t>налогам, пени плательщика</w:t>
      </w:r>
    </w:p>
    <w:bookmarkEnd w:id="9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"___"__________20__ года </w:t>
            </w:r>
          </w:p>
        </w:tc>
        <w:tc>
          <w:tcPr>
            <w:tcW w:w="615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№_______</w:t>
            </w:r>
          </w:p>
        </w:tc>
      </w:tr>
    </w:tbl>
    <w:p>
      <w:pPr>
        <w:spacing w:after="0"/>
        <w:ind w:left="0"/>
        <w:jc w:val="left"/>
      </w:pP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(наименование органа государственных доходов)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лице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(фамилия, имя, отчество (если оно указано в документе, удостоверяющем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личность), должностного лица органа государственных доходов)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основании Решения об ограничении в распоряжении имуществом 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счет налоговой задолженности налогоплательщика (налогового агента),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задолженности по таможенным платежам и налогам, пени плательщика от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"____" ___________20___года № 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(фамилия, имя, отчество (если оно указано в документе, удостоверяющем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личность), должностных лиц налогоплательщика (налогового агента),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плательщика)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произвел опись имущества, принадлежащего налогоплательщику (налоговому агенту), плательщику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(фамилия, имя, отчество (если оно указано в документе, удостоверяющем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личность) или наименование налогоплательщика (налогового агента),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плательщика, индивидуальный идентификационный номер/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бизнес-идентификационный номер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(ИИН/БИН), юридический адрес)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Описи подвергнуто следующее имущество: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имущества с подробной качественной характеристикой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Цена на основе бухгалтерских данных (каждого)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Цена независимой оценки (каждого)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Итого стоимость описанного имущества составляет: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(в цифрах и прописью)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_____________________________________________________________тенге.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Все основные средства, поименованные в настоящем Акте описи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ограниченного в распоряжении имущества в счет налоговой задолженности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налогоплательщика (налогового агента), задолженности по таможенным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платежам и налогам, пеней плательщика от "___"______20__ года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№______, должностными лицами органа государственных доходов 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налогоплательщика (налогового агента)/ плательщика проверены в натуре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 в моем (нашем) присутствии внесены в опись, в связи с чем,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претензии к инвентаризации не имею.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Основные средства, перечисленные в Акте описи, находятся на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моем (нашем) ответственном хранении.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Предупрежден об уголовной ответственности по </w:t>
      </w:r>
      <w:r>
        <w:rPr>
          <w:rFonts w:ascii="Times New Roman"/>
          <w:b w:val="false"/>
          <w:i w:val="false"/>
          <w:color w:val="000000"/>
          <w:sz w:val="28"/>
        </w:rPr>
        <w:t>статье 246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Уголовного кодекса Республики Казахстан за растрату, отчуждение,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сокрытие или незаконную передачу имущества подвергнутого описи, на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которое наложено ограничение в распоряжении.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Лицо (а), ответственное (ые) за сохранность основных средств: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 __________ 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(должность) (подпись) (расшифровка подписи)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 __________ 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(должность) (подпись) (расшифровка подписи)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Указанные в настоящем Акте описи данные и подсчеты проверил: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 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(налогоплательщик (подпись) (расшифровка подписи)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(налоговый агент), плательщик)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Акт описи составил: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(фамилия, имя, отчество (если оно указано в документе, удостоверяющем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личность), подпись должностного лица наименование органа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государственных доходов)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 Актом описи ознакомлен и получил один экземпляр: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(фамилия, имя, отчество (если оно указано в документе, удостоверяющем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личность), должностного лица налогоплательщика (налогового агента),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плательщика, подпись)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Лицо, производящее опись и должностное лицо налогоплательщика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(налогового агента), плательщика подписывают каждую страницу Акта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описи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 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30 декабря 2008 года № 637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20 в редакции приказа Министра финансов РК от 19.12.2014 </w:t>
      </w:r>
      <w:r>
        <w:rPr>
          <w:rFonts w:ascii="Times New Roman"/>
          <w:b w:val="false"/>
          <w:i w:val="false"/>
          <w:color w:val="ff0000"/>
          <w:sz w:val="28"/>
        </w:rPr>
        <w:t>№ 573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 01.01.2015).</w:t>
      </w:r>
    </w:p>
    <w:bookmarkStart w:name="z63" w:id="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Форма </w:t>
      </w:r>
    </w:p>
    <w:bookmarkEnd w:id="98"/>
    <w:bookmarkStart w:name="z29" w:id="9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Распоряжение</w:t>
      </w:r>
      <w:r>
        <w:br/>
      </w:r>
      <w:r>
        <w:rPr>
          <w:rFonts w:ascii="Times New Roman"/>
          <w:b/>
          <w:i w:val="false"/>
          <w:color w:val="000000"/>
        </w:rPr>
        <w:t>органа государственных доходов о приостановлении расходных</w:t>
      </w:r>
      <w:r>
        <w:br/>
      </w:r>
      <w:r>
        <w:rPr>
          <w:rFonts w:ascii="Times New Roman"/>
          <w:b/>
          <w:i w:val="false"/>
          <w:color w:val="000000"/>
        </w:rPr>
        <w:t>операций по кассе налогоплательщика (налогового агента)</w:t>
      </w:r>
    </w:p>
    <w:bookmarkEnd w:id="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"____" ______________ 20 __ года № 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(дата выписки)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>статьей 612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Кодекса Республики Казахстан "О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налогах и других обязательных платежах в бюджет" (Налоговый кодекс)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(наименование государственного органа)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приостанавливает все расходные операции наличных денег в кассе, кроме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операций по: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сдаче денег в банк или организацию, осуществляющую отдельные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виды банковских операций, для последующего их перечисления в счет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погашения налоговой задолженности, задолженности по обязательным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пенсионным взносам, обязательным профессиональным пенсионным взносам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 социальным отчислениям;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выдаче банком или организацией, осуществляющей отдельные виды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банковских операций, наличных денег клиентов.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(Фамилия, имя, отчество (при его наличии), наименование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налогоплательщика (налогового агента),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индивидуальный идентификационный номер/бизнес-идентификационный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номер (ИИН/БИН), адрес)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Налогоплательщиком (налоговым агентом) с момента получения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Распоряжения органа государственных доходов о приостановлении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расходных операций по кассе все поступающие наличные денежные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средства подлежат зачислению в бюджет не позднее одного рабочего дня,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следующего за днем их поступления.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невыполнения законных требований органов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государственных доходов и их должностных лиц к Вам будут применены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меры административного взыскания в соответствии с Кодексом Республики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Казахстан об административных правонарушениях.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>статьями 686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687</w:t>
      </w:r>
      <w:r>
        <w:rPr>
          <w:rFonts w:ascii="Times New Roman"/>
          <w:b w:val="false"/>
          <w:i w:val="false"/>
          <w:color w:val="000000"/>
          <w:sz w:val="28"/>
        </w:rPr>
        <w:t xml:space="preserve"> Налогового кодекса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налогоплательщик (налоговый агент) имеет право обжаловать действия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(бездействие) должностных лиц органов государственных доходов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вышестоящему органу государственных доходов или в суд, в порядке,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предусмотренном законами Республики Казахстан.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(заместитель руководителя)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государственного органа 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(фамилия, имя, отчество (при его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наличии), подпись, печать)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Распоряжение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получил 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(фамилия, имя, отчество (при его наличии),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налогоплательщика (налогового агента)/должностного лица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налогоплательщика (налогового агента), подпись,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печать, дата)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Распоряжение вручено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налогоплательщику (налоговому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агенту) 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(фамилия, имя, отчество (при его наличии),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должностного лица государственного органа,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подпись, дата)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Распоряжение отправлено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налогоплательщику (налоговому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агенту) 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(документ, подтверждающий факт отправки и (или)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получения)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 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от 30 декабря 2008 года № 637 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21 в редакции приказа Министра финансов РК от 19.12.2014 </w:t>
      </w:r>
      <w:r>
        <w:rPr>
          <w:rFonts w:ascii="Times New Roman"/>
          <w:b w:val="false"/>
          <w:i w:val="false"/>
          <w:color w:val="ff0000"/>
          <w:sz w:val="28"/>
        </w:rPr>
        <w:t>№ 573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 01.01.2015).</w:t>
      </w:r>
    </w:p>
    <w:bookmarkStart w:name="z64" w:id="1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Форма </w:t>
      </w:r>
    </w:p>
    <w:bookmarkEnd w:id="100"/>
    <w:bookmarkStart w:name="z30" w:id="10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Постановление № _______</w:t>
      </w:r>
      <w:r>
        <w:br/>
      </w:r>
      <w:r>
        <w:rPr>
          <w:rFonts w:ascii="Times New Roman"/>
          <w:b/>
          <w:i w:val="false"/>
          <w:color w:val="000000"/>
        </w:rPr>
        <w:t>об обращении взыскания на ограниченное в распоряжении</w:t>
      </w:r>
      <w:r>
        <w:br/>
      </w:r>
      <w:r>
        <w:rPr>
          <w:rFonts w:ascii="Times New Roman"/>
          <w:b/>
          <w:i w:val="false"/>
          <w:color w:val="000000"/>
        </w:rPr>
        <w:t>имущество налогоплательщика (налогового агента)</w:t>
      </w:r>
    </w:p>
    <w:bookmarkEnd w:id="1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"__" __________ 20__ года 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(место составления)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Я, Руководитель (заместитель Руководителя)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(наименование государственного органа,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фамилия, имя, отчество (при его наличии), руководителя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(заместителя руководителя))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УСТАНОВИЛ: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факт неисполнения налогового обязательства по погашению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налоговой задолженности,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(фамилия, имя, отчество (при его наличии), полное наименование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налогоплательщика (налогового агента),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индивидуальный идентификационный номер/бизнес-идентификационный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номер (ИИН/БИН), адрес)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составляющей на дату вынесения настоящего постановления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(указать в цифрах и прописью)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 тенге.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Меры принудительного взыскания налоговой задолженности,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предусмотренные </w:t>
      </w:r>
      <w:r>
        <w:rPr>
          <w:rFonts w:ascii="Times New Roman"/>
          <w:b w:val="false"/>
          <w:i w:val="false"/>
          <w:color w:val="000000"/>
          <w:sz w:val="28"/>
        </w:rPr>
        <w:t>статьями 615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616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Кодекса Республики Казахстан "О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налогах и других обязательных платежах в бюджет" (Налоговый кодекс)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не привели к погашению налоговой задолженности.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 основании вышеизложенного, руководствуясь </w:t>
      </w:r>
      <w:r>
        <w:rPr>
          <w:rFonts w:ascii="Times New Roman"/>
          <w:b w:val="false"/>
          <w:i w:val="false"/>
          <w:color w:val="000000"/>
          <w:sz w:val="28"/>
        </w:rPr>
        <w:t>статьей 617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Налогового кодекса,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ПОСТАНОВИЛ: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Обратить взыскание на имущество, ограниченное в распоряжении на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основании решения от "__" _____ 20__ года № __ и акта описи имущества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от "__" _____20__ года № 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(фамилия, имя, отчество (при его наличии), наименование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налогоплательщика (налогового агента), ИИН/БИН, адрес)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Настоящее постановление составлено в двух экземплярах, один из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которых с приложением решения и акта описи передать для исполнения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(наименование уполномоченного юридического лица)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Ограниченное в распоряжении имущество находится на ответственном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хранении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(фамилия, имя, отчество (при его наличии), материально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ответственного лица налогоплательщика (налогового агента)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 находится по адресу: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Место печати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(фамилия, имя, отчество (при его наличии), руководителя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(заместителя руководителя)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Получено: 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(фамилия, имя, отчество (при его наличии), должностного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лица уполномоченного юридического лица, дата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получения, подпись)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Отправлено: 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(документ, подтверждающий факт отправки и (или) получения)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 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30 декабря 2008 года № 637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22 в редакции приказа и.о. Министра финансов РК от 28.07.2015 </w:t>
      </w:r>
      <w:r>
        <w:rPr>
          <w:rFonts w:ascii="Times New Roman"/>
          <w:b w:val="false"/>
          <w:i w:val="false"/>
          <w:color w:val="ff0000"/>
          <w:sz w:val="28"/>
        </w:rPr>
        <w:t>№ 425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после дня его первого официального опубликования).</w:t>
      </w:r>
    </w:p>
    <w:bookmarkStart w:name="z65" w:id="1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Форма </w:t>
      </w:r>
    </w:p>
    <w:bookmarkEnd w:id="102"/>
    <w:bookmarkStart w:name="z31" w:id="10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 Товарный чек  </w:t>
      </w:r>
    </w:p>
    <w:bookmarkEnd w:id="103"/>
    <w:p>
      <w:pPr>
        <w:spacing w:after="0"/>
        <w:ind w:left="0"/>
        <w:jc w:val="both"/>
      </w:pPr>
      <w:r>
        <w:drawing>
          <wp:inline distT="0" distB="0" distL="0" distR="0">
            <wp:extent cx="7810500" cy="5715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71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bookmarkStart w:name="z134" w:id="1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 Товарный чек выдается в случаях технической неисправности контрольно-кассовой машины или отсутствия электроэнергии.</w:t>
      </w:r>
    </w:p>
    <w:bookmarkEnd w:id="10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 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от 30 декабря 2008 года № 637 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23 в редакции приказа Министра финансов РК от 19.12.2014 </w:t>
      </w:r>
      <w:r>
        <w:rPr>
          <w:rFonts w:ascii="Times New Roman"/>
          <w:b w:val="false"/>
          <w:i w:val="false"/>
          <w:color w:val="ff0000"/>
          <w:sz w:val="28"/>
        </w:rPr>
        <w:t>№ 573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 01.01.2015).</w:t>
      </w:r>
    </w:p>
    <w:bookmarkStart w:name="z32" w:id="10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 Книга товарных чеков  </w:t>
      </w:r>
    </w:p>
    <w:bookmarkEnd w:id="105"/>
    <w:p>
      <w:pPr>
        <w:spacing w:after="0"/>
        <w:ind w:left="0"/>
        <w:jc w:val="both"/>
      </w:pPr>
      <w:r>
        <w:drawing>
          <wp:inline distT="0" distB="0" distL="0" distR="0">
            <wp:extent cx="7810500" cy="2489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48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 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30 декабря 2008 года № 637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24 в редакции приказа и.о. Министра финансов РК от 28.07.2015 </w:t>
      </w:r>
      <w:r>
        <w:rPr>
          <w:rFonts w:ascii="Times New Roman"/>
          <w:b w:val="false"/>
          <w:i w:val="false"/>
          <w:color w:val="ff0000"/>
          <w:sz w:val="28"/>
        </w:rPr>
        <w:t>№ 425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после дня его первого официального опубликования).</w:t>
      </w:r>
    </w:p>
    <w:bookmarkStart w:name="z67" w:id="1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Форма </w:t>
      </w:r>
    </w:p>
    <w:bookmarkEnd w:id="106"/>
    <w:bookmarkStart w:name="z33" w:id="10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 Книга учета наличных денег</w:t>
      </w:r>
    </w:p>
    <w:bookmarkEnd w:id="10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47"/>
        <w:gridCol w:w="647"/>
        <w:gridCol w:w="647"/>
        <w:gridCol w:w="647"/>
        <w:gridCol w:w="647"/>
        <w:gridCol w:w="647"/>
        <w:gridCol w:w="647"/>
        <w:gridCol w:w="647"/>
        <w:gridCol w:w="647"/>
        <w:gridCol w:w="647"/>
        <w:gridCol w:w="647"/>
        <w:gridCol w:w="647"/>
        <w:gridCol w:w="648"/>
        <w:gridCol w:w="648"/>
        <w:gridCol w:w="648"/>
        <w:gridCol w:w="648"/>
        <w:gridCol w:w="648"/>
        <w:gridCol w:w="648"/>
        <w:gridCol w:w="648"/>
      </w:tblGrid>
      <w:tr>
        <w:trPr>
          <w:trHeight w:val="30" w:hRule="atLeast"/>
        </w:trPr>
        <w:tc>
          <w:tcPr>
            <w:tcW w:w="64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</w:t>
            </w:r>
          </w:p>
        </w:tc>
        <w:tc>
          <w:tcPr>
            <w:tcW w:w="64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Сумма кассы на начало смены (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гр.33 - гр.34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предыдущей строки)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Внесено наличных денег в кассу (служебный приход) в течение смены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Изъято из кассы наличных денег (служебный расход) в течение смены</w:t>
            </w:r>
          </w:p>
        </w:tc>
        <w:tc>
          <w:tcPr>
            <w:tcW w:w="0" w:type="auto"/>
            <w:gridSpan w:val="11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Показания фискальной памяти ККМ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64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Время</w:t>
            </w:r>
          </w:p>
        </w:tc>
        <w:tc>
          <w:tcPr>
            <w:tcW w:w="64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Сумма</w:t>
            </w:r>
          </w:p>
        </w:tc>
        <w:tc>
          <w:tcPr>
            <w:tcW w:w="64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Подпись лица, получившего деньги</w:t>
            </w:r>
          </w:p>
        </w:tc>
        <w:tc>
          <w:tcPr>
            <w:tcW w:w="64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Время</w:t>
            </w:r>
          </w:p>
        </w:tc>
        <w:tc>
          <w:tcPr>
            <w:tcW w:w="64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Сумма</w:t>
            </w:r>
          </w:p>
        </w:tc>
        <w:tc>
          <w:tcPr>
            <w:tcW w:w="64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Подпись лица, получившего деньги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 начало смены</w:t>
            </w:r>
          </w:p>
        </w:tc>
        <w:tc>
          <w:tcPr>
            <w:tcW w:w="64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Z отчета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Показания Z отчета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 конец смены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64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Продажа</w:t>
            </w:r>
          </w:p>
        </w:tc>
        <w:tc>
          <w:tcPr>
            <w:tcW w:w="64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Покупка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Продажа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Покупка</w:t>
            </w:r>
          </w:p>
        </w:tc>
        <w:tc>
          <w:tcPr>
            <w:tcW w:w="64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Продажа</w:t>
            </w:r>
          </w:p>
        </w:tc>
        <w:tc>
          <w:tcPr>
            <w:tcW w:w="64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Покупка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наличный расчет</w:t>
            </w: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платежной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картой</w:t>
            </w: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 общую сумму</w:t>
            </w: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наличный расчет</w:t>
            </w: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платежной картой</w:t>
            </w: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 общую сумму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</w:tr>
    </w:tbl>
    <w:p>
      <w:pPr>
        <w:spacing w:after="0"/>
        <w:ind w:left="0"/>
        <w:jc w:val="left"/>
      </w:pP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768"/>
        <w:gridCol w:w="768"/>
        <w:gridCol w:w="768"/>
        <w:gridCol w:w="768"/>
        <w:gridCol w:w="769"/>
        <w:gridCol w:w="769"/>
        <w:gridCol w:w="769"/>
        <w:gridCol w:w="769"/>
        <w:gridCol w:w="769"/>
        <w:gridCol w:w="769"/>
        <w:gridCol w:w="769"/>
        <w:gridCol w:w="769"/>
        <w:gridCol w:w="769"/>
        <w:gridCol w:w="769"/>
        <w:gridCol w:w="769"/>
        <w:gridCol w:w="769"/>
      </w:tblGrid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Данные об ошибочных платежах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Возврат (аннулирование) чеков ККМ и товарных чеков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Выдано товарных чеков за смену</w:t>
            </w:r>
          </w:p>
        </w:tc>
        <w:tc>
          <w:tcPr>
            <w:tcW w:w="76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Сумма кассы на конец смены (гр.2 + гр.4 - гр.7 + гр.14 - гр.17 - гр.23 - гр.27 + гр.32) </w:t>
            </w:r>
          </w:p>
        </w:tc>
        <w:tc>
          <w:tcPr>
            <w:tcW w:w="76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Сумма наличных денег, сданная из кассы в конце смены</w:t>
            </w:r>
          </w:p>
        </w:tc>
        <w:tc>
          <w:tcPr>
            <w:tcW w:w="76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Подпись ответственного лица</w:t>
            </w: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Кол-во чеков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наличный расчет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платежной картой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 общую сумму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Кол-во чеков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наличный расчет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платежной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картой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 общую сумму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№ ____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№___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Кол-во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наличный расчет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платежной картой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 общую сумму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 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30 декабря 2008 года № 637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25 в редакции приказа Министра финансов РК от 19.12.2014 </w:t>
      </w:r>
      <w:r>
        <w:rPr>
          <w:rFonts w:ascii="Times New Roman"/>
          <w:b w:val="false"/>
          <w:i w:val="false"/>
          <w:color w:val="ff0000"/>
          <w:sz w:val="28"/>
        </w:rPr>
        <w:t>№ 573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 01.01.2015).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556500" cy="10693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 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от 30 декабря 2008 года № 637 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26 в редакции приказа Министра финансов РК от 19.12.2014 </w:t>
      </w:r>
      <w:r>
        <w:rPr>
          <w:rFonts w:ascii="Times New Roman"/>
          <w:b w:val="false"/>
          <w:i w:val="false"/>
          <w:color w:val="ff0000"/>
          <w:sz w:val="28"/>
        </w:rPr>
        <w:t>№ 573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 01.01.2015).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Форма </w:t>
      </w:r>
    </w:p>
    <w:bookmarkStart w:name="z34" w:id="10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 Налоговое требование</w:t>
      </w:r>
    </w:p>
    <w:bookmarkEnd w:id="1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№ _____ "__" _____________ 20 __ года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(наименование компетентного органа иностранного государства,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которому направляется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требование и его адрес)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(наименование компетентного органа либо его уполномоченный орган)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Республики Казахстан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>статьей 227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Кодекса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Республики Казахстан "О налогах и других обязательных платежах 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бюджет" (Налоговый Кодекс) и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(наименование международного договора)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обращается в целях получения помощи в сборе налогов в отношении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следующего налогоплательщика,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(Фамилия, имя, отчество (при его наличии), физического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лица/наименование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юридического лица)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Номер налоговой регистрации в стране резидентства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______________________________________________________,адрес в стране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Резидентства: 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Вид, номер и дата выдачи документа, удостоверяющего личность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физического лица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Работодатель физического лица в стране резидентства и его адрес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Адрес пребывания (регистрации) в Республике Казахстан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налогоплательщика во владении у третьего лица (если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имеется):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Другие важные сведения 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Налоговое требование составлено в целях сбора налоговой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задолженности.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Сумма налоговой задолженности в Республике Казахстан в тенге: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Сумма налоговой задолженности в Республике Казахстан 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иностранной валюте: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215900" cy="228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5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215900" cy="228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5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215900" cy="228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5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Код валюты*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Просим перечислить собранную сумму на банковский счет: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Наименование/Фамилия, имя, отчество (при его наличии) и адрес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владельца банковского счета: 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Уведомление об уплате налога было отправлено лицу, имеющему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налоговую задолженность (дата)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Я, нижеподписавшийся 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(Фамилия, имя, отчество (при его наличии) и должность лица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компетентного либо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уполномоченного органа)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Утверждаю, что: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Налоговое требование касается налогов, предусмотренных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вышеназванным международным договором, не оспаривается, не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опровергается апелляцией на решение административного органа 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административный орган вышестоящей инстанции или апелляции в суд.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Налоговое требование осуществляется принудительно в рамках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международного договора.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Взыскание указанных налогов в Республике Казахстан не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представляется возможным. Информация, представленная в данном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документе, достоверна.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Помощь запрашивается компетентным органом в рамках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вышеназванного международного договора. Сумма задолженности в разрезе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видов налогов прилагается.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Подпись _________________ место печати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Дата 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 * При заполнении графы "Код валюты" необходимо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указывать код валюты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приложением 23</w:t>
      </w:r>
      <w:r>
        <w:rPr>
          <w:rFonts w:ascii="Times New Roman"/>
          <w:b w:val="false"/>
          <w:i w:val="false"/>
          <w:color w:val="000000"/>
          <w:sz w:val="28"/>
        </w:rPr>
        <w:t xml:space="preserve"> "Классификатор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валют", утвержденный Решением Комиссии Таможенного союза от 20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сентября 2010 года № 378 "О классификаторах, используемых для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заполнения таможенных деклараций"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 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30 декабря 2008 года № 637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27 в редакции приказа Министра финансов РК от 19.12.2014 </w:t>
      </w:r>
      <w:r>
        <w:rPr>
          <w:rFonts w:ascii="Times New Roman"/>
          <w:b w:val="false"/>
          <w:i w:val="false"/>
          <w:color w:val="ff0000"/>
          <w:sz w:val="28"/>
        </w:rPr>
        <w:t>№ 573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 01.01.2015).</w:t>
      </w:r>
    </w:p>
    <w:bookmarkStart w:name="z68" w:id="1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Форма</w:t>
      </w:r>
    </w:p>
    <w:bookmarkEnd w:id="109"/>
    <w:bookmarkStart w:name="z35" w:id="1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Требование</w:t>
      </w:r>
      <w:r>
        <w:br/>
      </w:r>
      <w:r>
        <w:rPr>
          <w:rFonts w:ascii="Times New Roman"/>
          <w:b/>
          <w:i w:val="false"/>
          <w:color w:val="000000"/>
        </w:rPr>
        <w:t>об устранении нарушений налогового законодательства</w:t>
      </w:r>
      <w:r>
        <w:br/>
      </w:r>
      <w:r>
        <w:rPr>
          <w:rFonts w:ascii="Times New Roman"/>
          <w:b/>
          <w:i w:val="false"/>
          <w:color w:val="000000"/>
        </w:rPr>
        <w:t>Республики Казахстан</w:t>
      </w:r>
    </w:p>
    <w:bookmarkEnd w:id="1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"___" ______________ 20 ___ года № 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 пунктом 7 </w:t>
      </w:r>
      <w:r>
        <w:rPr>
          <w:rFonts w:ascii="Times New Roman"/>
          <w:b w:val="false"/>
          <w:i w:val="false"/>
          <w:color w:val="000000"/>
          <w:sz w:val="28"/>
        </w:rPr>
        <w:t>статьи 656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Кодекса Республики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Казахстан "О налогах и других обязательных платежах в бюджет"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(Налоговый кодекс)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(наименование государственного органа)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сообщает Вам 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(Фамилия, имя, отчество (при его наличии), руководителя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уполномоченного государственного органа, полное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наименование уполномоченного государственного органа, адрес)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Индивидуальный идентификационный номер/бизнес-идентификационный номер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(ИИН/БИН) 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 необходимости устранения нарушений налогового законодательства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Республики Казахстан: 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(суть нарушения, с указанием сумм подлежащих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внесению в бюджет (при наличии))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>статьей 656</w:t>
      </w:r>
      <w:r>
        <w:rPr>
          <w:rFonts w:ascii="Times New Roman"/>
          <w:b w:val="false"/>
          <w:i w:val="false"/>
          <w:color w:val="000000"/>
          <w:sz w:val="28"/>
        </w:rPr>
        <w:t xml:space="preserve"> Налогового кодекса Вам необходимо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устранить нарушения в течение тридцати рабочих дней со дня вручения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(получения) настоящего требования.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их не устранения Вы будете привлечены к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ответственности в соответствии с законодательством Республики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Казахстан.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>статьями 686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687</w:t>
      </w:r>
      <w:r>
        <w:rPr>
          <w:rFonts w:ascii="Times New Roman"/>
          <w:b w:val="false"/>
          <w:i w:val="false"/>
          <w:color w:val="000000"/>
          <w:sz w:val="28"/>
        </w:rPr>
        <w:t xml:space="preserve"> Налогового кодекса Вы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имеете право обжаловать действия (бездействие) должностных лиц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органов государственных доходов вышестоящему органу государственных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доходов или в суд, в порядке, предусмотренном законами Республики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Казахстан.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государственного органа _____________ 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Место печати (подпись) (фамилия, имя, отчество (при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его наличии))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Требование получил 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(фамилия, имя, отчество (при его наличии),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руководителя уполномоченного государственного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органа, подпись, дата)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Требование вручил уполномоченному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государственному органу 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(фамилия, имя, отчество (при его наличии)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должностного лица государственного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органа, подпись, дата)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Требование отправлено уполномоченному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государственному органу 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(документ подтверждающий факт отправки 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получения) 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 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30 декабря 2008 года № 637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28 в редакции приказа Министра финансов РК от 19.12.2014 </w:t>
      </w:r>
      <w:r>
        <w:rPr>
          <w:rFonts w:ascii="Times New Roman"/>
          <w:b w:val="false"/>
          <w:i w:val="false"/>
          <w:color w:val="ff0000"/>
          <w:sz w:val="28"/>
        </w:rPr>
        <w:t>№ 573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 01.01.2015).</w:t>
      </w:r>
    </w:p>
    <w:bookmarkStart w:name="z71" w:id="1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Форма </w:t>
      </w:r>
    </w:p>
    <w:bookmarkEnd w:id="111"/>
    <w:bookmarkStart w:name="z36" w:id="1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 Решение</w:t>
      </w:r>
      <w:r>
        <w:br/>
      </w:r>
      <w:r>
        <w:rPr>
          <w:rFonts w:ascii="Times New Roman"/>
          <w:b/>
          <w:i w:val="false"/>
          <w:color w:val="000000"/>
        </w:rPr>
        <w:t>об отказе в снятии с регистрационного учета по налогу</w:t>
      </w:r>
      <w:r>
        <w:br/>
      </w:r>
      <w:r>
        <w:rPr>
          <w:rFonts w:ascii="Times New Roman"/>
          <w:b/>
          <w:i w:val="false"/>
          <w:color w:val="000000"/>
        </w:rPr>
        <w:t>на добавленную стоимость</w:t>
      </w:r>
    </w:p>
    <w:bookmarkEnd w:id="1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"____" _______________ 20__ года № 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Кодексом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налогах 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других обязательных платежах в бюджет" (Налоговый кодекс)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(наименование государственного органа)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рассмотрев налоговое заявление 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(фамилия, имя, отчество (при его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наличии), или наименование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налогоплательщика, ИИН/БИН)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о регистрационном учете по налогу на добавленную стоимость от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"____" _______________ 20__ года, РЕШИЛ: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отказать в снятии с регистрационного учета по налогу на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добавленную стоимость по следующему (-им) основанию (-ям):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(государственный орган указывает одно или несколько оснований,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предусмотренных пунктом 3 </w:t>
      </w:r>
      <w:r>
        <w:rPr>
          <w:rFonts w:ascii="Times New Roman"/>
          <w:b w:val="false"/>
          <w:i w:val="false"/>
          <w:color w:val="000000"/>
          <w:sz w:val="28"/>
        </w:rPr>
        <w:t>статьи 571</w:t>
      </w:r>
      <w:r>
        <w:rPr>
          <w:rFonts w:ascii="Times New Roman"/>
          <w:b w:val="false"/>
          <w:i w:val="false"/>
          <w:color w:val="000000"/>
          <w:sz w:val="28"/>
        </w:rPr>
        <w:t xml:space="preserve"> Налогового кодекса)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(заместитель руководителя)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государственного органа 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(фамилия, имя, отчество (при его наличии),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подпись, печать)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Решение получил 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(фамилия, имя, отчество (при его наличии),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налогоплательщика (налогового агента)/должностного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лица налогоплательщика (налогового агента),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подпись, печать, дата)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Решение вручено налогоплательщику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(налоговому агенту) 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(фамилия, имя, отчество (при его наличии),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должностного лица государственного органа,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подпись, дата)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Решение отправлено налогоплательщику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(налоговому агенту) 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(подтверждающий документ о факте отправки и (или)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получения)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 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30 декабря 2008 года № 637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29 в редакции приказа Министра финансов РК от 10.12.2015 </w:t>
      </w:r>
      <w:r>
        <w:rPr>
          <w:rFonts w:ascii="Times New Roman"/>
          <w:b w:val="false"/>
          <w:i w:val="false"/>
          <w:color w:val="ff0000"/>
          <w:sz w:val="28"/>
        </w:rPr>
        <w:t>№ 645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 01.01.2016 года).</w:t>
      </w:r>
    </w:p>
    <w:bookmarkStart w:name="z72" w:id="1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Форма </w:t>
      </w:r>
    </w:p>
    <w:bookmarkEnd w:id="113"/>
    <w:bookmarkStart w:name="z37" w:id="1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Уведомление</w:t>
      </w:r>
      <w:r>
        <w:br/>
      </w:r>
      <w:r>
        <w:rPr>
          <w:rFonts w:ascii="Times New Roman"/>
          <w:b/>
          <w:i w:val="false"/>
          <w:color w:val="000000"/>
        </w:rPr>
        <w:t>об обращении взыскания на деньги на банковских счетах дебиторов</w:t>
      </w:r>
    </w:p>
    <w:bookmarkEnd w:id="1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"___"__________20___ года № 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>статьей 166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Кодекса Республики Казахстан "О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таможенном деле в Республике Казахстан"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(наименование органа государственных доходов)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уведомляет Вас,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(наименование дебитора плательщика,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индивидуальный идентификационный номер/бизнес идентификационный номер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(ИИН/БИН), юридический адрес) об обращении взыскания на деньги с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Вашего банковского счета в счет погашения задолженности по таможенным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платежам и налогам, пеней плательщика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(наименование плательщика, ИИН/БИН, юридический адрес)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 сумму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 тенге.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Со дня получения настоящего уведомления, Вам необходимо не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позднее двадцати рабочих дней представить 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(наименование органа государственных доходов)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акт сверки взаиморасчетов, составленный совместно с плательщиком на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дату получения уведомления,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пунктом 2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166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Кодекса Республики Казахстан "О таможенном деле в Республике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Казахстан".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невыполнения требований органа государственных доходов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 их должностных лиц к Вам будут применены меры административного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взыскания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Кодексом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об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административных правонарушениях.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>статьей 17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Кодекса Республики Казахстан "О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таможенном деле в Республике Казахстан" Вы имеете право обжаловать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действия (бездействие) должностных лиц органов государственных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доходов вышестоящему органу государственных доходов или в суд.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(заместитель руководителя)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органа государственных доходов 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(фамилия, имя, отчество (если оно указано в документе,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удостоверяющем личность), подпись, печать)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Уведомление получил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(фамилия, имя, отчество (если оно указано в документе, удостоверяющем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личность) дебитора/должностного лица дебитора плательщика, подпись,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печать, дата)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Уведомление вручено дебитору плательщика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(фамилия, имя, отчество (если оно указано в документе, удостоверяющем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личность) должностного лица органа государственных доходов, подпись,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дата)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Уведомление отправлено дебитору плательщика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(документ, подтверждающий факт отправки и (или) получения)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 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30 декабря 2008 года № 637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30 в редакции приказа Министра финансов РК от 10.12.2015 </w:t>
      </w:r>
      <w:r>
        <w:rPr>
          <w:rFonts w:ascii="Times New Roman"/>
          <w:b w:val="false"/>
          <w:i w:val="false"/>
          <w:color w:val="ff0000"/>
          <w:sz w:val="28"/>
        </w:rPr>
        <w:t>№ 645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 01.01.2016 года).</w:t>
      </w:r>
    </w:p>
    <w:bookmarkStart w:name="z73" w:id="1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Форма </w:t>
      </w:r>
    </w:p>
    <w:bookmarkEnd w:id="115"/>
    <w:bookmarkStart w:name="z84" w:id="1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 Распоряжение</w:t>
      </w:r>
      <w:r>
        <w:br/>
      </w:r>
      <w:r>
        <w:rPr>
          <w:rFonts w:ascii="Times New Roman"/>
          <w:b/>
          <w:i w:val="false"/>
          <w:color w:val="000000"/>
        </w:rPr>
        <w:t>органа государственных доходов о приостановлении расходных</w:t>
      </w:r>
      <w:r>
        <w:br/>
      </w:r>
      <w:r>
        <w:rPr>
          <w:rFonts w:ascii="Times New Roman"/>
          <w:b/>
          <w:i w:val="false"/>
          <w:color w:val="000000"/>
        </w:rPr>
        <w:t>операций по кассе плательщика</w:t>
      </w:r>
    </w:p>
    <w:bookmarkEnd w:id="1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"___"__________20__года № 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>статьей 163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Кодекса Республики Казахстан "О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таможенном деле в Республике Казахстан"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(наименование органа государственных доходов)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приостанавливает все расходные операции наличных денег в кассе, кроме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операций по сдаче денег в банк или организацию, осуществляющую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отдельные виды банковских операций, для последующего их перечисления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счет погашения задолженности по таможенным платежам и налогам,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пеней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(фамилия, имя, отчество (если оно указано в документе, удостоверяющем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личность), наименование плательщика, индивидуальный идентификационный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номер/бизнес-идентификационный номер (ИИН/БИН), юридический адрес)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Плательщиком с момента получения распоряжения органа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государственных доходов о приостановлении расходных операций по кассе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все поступающие наличные денежные средства подлежат зачислению 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бюджет не позднее одного рабочего дня, следующего за днем их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поступления.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невыполнения требований органа государственных доходов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 их должностных лиц к Вам будут применены меры административного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взыскания в соответствии Кодексом Республики Казахстан об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административных правонарушениях.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>статьей 17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Кодекса Республики Казахстан "О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таможенном деле в Республике Казахстан" Вы имеете право обжаловать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действия (бездействие) должностных лиц органов государственных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доходов вышестоящему органу государственных доходов или в суд.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(заместитель руководителя)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органа государственных доходов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(фамилия, имя, отчество (если оно указано в документе, удостоверяющем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личность), подпись, печать)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Распоряжение получил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(фамилия, имя, отчество (если оно указано в документе, удостоверяющем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личность), плательщика/ должностного лица плательщика, подпись,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печать, дата)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Распоряжение вручено 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(фамилия, имя, отчество (если оно указано в документе, удостоверяющем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личность), подпись, дата)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Распоряжение отправлено плательщику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(документ, подтверждающий факт отправки и (или) получения)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 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30 декабря 2008 года № 637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31 в редакции приказа Министра финансов РК от 10.12.2015 </w:t>
      </w:r>
      <w:r>
        <w:rPr>
          <w:rFonts w:ascii="Times New Roman"/>
          <w:b w:val="false"/>
          <w:i w:val="false"/>
          <w:color w:val="ff0000"/>
          <w:sz w:val="28"/>
        </w:rPr>
        <w:t>№ 645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 01.01.2016 года).</w:t>
      </w:r>
    </w:p>
    <w:bookmarkStart w:name="z74" w:id="1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Форма </w:t>
      </w:r>
    </w:p>
    <w:bookmarkEnd w:id="117"/>
    <w:bookmarkStart w:name="z130" w:id="1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 Постановление № ________</w:t>
      </w:r>
      <w:r>
        <w:br/>
      </w:r>
      <w:r>
        <w:rPr>
          <w:rFonts w:ascii="Times New Roman"/>
          <w:b/>
          <w:i w:val="false"/>
          <w:color w:val="000000"/>
        </w:rPr>
        <w:t>об обращении взыскания на ограниченное в распоряжении</w:t>
      </w:r>
      <w:r>
        <w:br/>
      </w:r>
      <w:r>
        <w:rPr>
          <w:rFonts w:ascii="Times New Roman"/>
          <w:b/>
          <w:i w:val="false"/>
          <w:color w:val="000000"/>
        </w:rPr>
        <w:t>имущество плательщика</w:t>
      </w:r>
    </w:p>
    <w:bookmarkEnd w:id="1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"___" ___________ 20 _ года № 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Я, руководитель (заместитель руководителя)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(наименование органа государственных доходов,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фамилия, имя, отчество (если оно указано в документе, удостоверяющем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личность), руководителя (заместителя руководителя)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УСТАНОВИЛ: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факт неисполнения требований об исполнении обязательства по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уплате таможенных платежей и налогов, пеней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(фамилия, имя, отчество (если оно указано в документе, удостоверяющем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личность), наименование плательщика,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____________________________________________________________________,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индивидуальный идентификационный номер/бизнес-идентификационный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номер (ИИН/БИН), юридический адрес)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составляющей на дату вынесения настоящего постановления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(указать в цифрах и прописью)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_______________________________________________________________тенге.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Меры принудительного взыскания задолженности по таможенным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платежам и налогам, пеней, предусмотренные </w:t>
      </w:r>
      <w:r>
        <w:rPr>
          <w:rFonts w:ascii="Times New Roman"/>
          <w:b w:val="false"/>
          <w:i w:val="false"/>
          <w:color w:val="000000"/>
          <w:sz w:val="28"/>
        </w:rPr>
        <w:t>статьями 165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166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Кодекса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Республики Казахстан "О таможенном деле в Республике Казахстан", не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привели к погашению задолженности по таможенным платежам и налогам,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пеней.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 основании вышеизложенного, руководствуясь </w:t>
      </w:r>
      <w:r>
        <w:rPr>
          <w:rFonts w:ascii="Times New Roman"/>
          <w:b w:val="false"/>
          <w:i w:val="false"/>
          <w:color w:val="000000"/>
          <w:sz w:val="28"/>
        </w:rPr>
        <w:t>статьей 167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Кодекса Республики Казахстан "О таможенном деле в Республике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Казахстан"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ПОСТАНОВИЛ: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Обратить взыскание на имущество, ограниченное в распоряжении на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основании решения от "__"_______ 20 ___ года № ______ и акта описи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имущества от "___" ___________200__0года0№0______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(фамилия, имя, отчество (если оно указано в документе, удостоверяющем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личность), наименование плательщика,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ИИН/БИН, юридический адрес)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Настоящее постановление составлено в двух экземплярах, один из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которых с приложением решения и акта описи передать для исполнения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наименование уполномоченного юридического лица) Ограниченное 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распоряжении имущество находится на ответственном хранении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(фамилия, имя, отчество (если оно указано в документе, удостоверяющем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личность) материально ответственного лица плательщика)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 находится по адресу: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М.П.___________________________________________________________________________________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(фамилия, имя, отчество (если оно указано в документе, удостоверяющем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личность) руководителя (заместителя руководителя)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Получено: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(фамилия, имя, отчество (если оно указано в документе, удостоверяющем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личность) должностного лица уполномоченного юридического лица, дата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получения, подпись)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Отправлено: 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(документ, подтверждающий факт отправки и (или) получения)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 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30 декабря 2008 года № 637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32 в редакции приказа Министра финансов РК от 10.12.2015 </w:t>
      </w:r>
      <w:r>
        <w:rPr>
          <w:rFonts w:ascii="Times New Roman"/>
          <w:b w:val="false"/>
          <w:i w:val="false"/>
          <w:color w:val="ff0000"/>
          <w:sz w:val="28"/>
        </w:rPr>
        <w:t>№ 645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 01.01.2016 года).</w:t>
      </w:r>
    </w:p>
    <w:bookmarkStart w:name="z75" w:id="1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Форма </w:t>
      </w:r>
    </w:p>
    <w:bookmarkEnd w:id="119"/>
    <w:bookmarkStart w:name="z137" w:id="1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Решение</w:t>
      </w:r>
      <w:r>
        <w:br/>
      </w:r>
      <w:r>
        <w:rPr>
          <w:rFonts w:ascii="Times New Roman"/>
          <w:b/>
          <w:i w:val="false"/>
          <w:color w:val="000000"/>
        </w:rPr>
        <w:t>об отмене решения об ограничении в распоряжении имуществом</w:t>
      </w:r>
      <w:r>
        <w:br/>
      </w:r>
      <w:r>
        <w:rPr>
          <w:rFonts w:ascii="Times New Roman"/>
          <w:b/>
          <w:i w:val="false"/>
          <w:color w:val="000000"/>
        </w:rPr>
        <w:t>и акта описи имущества в счет налоговой задолженности</w:t>
      </w:r>
      <w:r>
        <w:br/>
      </w:r>
      <w:r>
        <w:rPr>
          <w:rFonts w:ascii="Times New Roman"/>
          <w:b/>
          <w:i w:val="false"/>
          <w:color w:val="000000"/>
        </w:rPr>
        <w:t>налогоплательщика (налогового агента), задолженности по</w:t>
      </w:r>
      <w:r>
        <w:br/>
      </w:r>
      <w:r>
        <w:rPr>
          <w:rFonts w:ascii="Times New Roman"/>
          <w:b/>
          <w:i w:val="false"/>
          <w:color w:val="000000"/>
        </w:rPr>
        <w:t>таможенным платежам и налогам, пени плательщика</w:t>
      </w:r>
    </w:p>
    <w:bookmarkEnd w:id="1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"__"_____________20__года № 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>статьей 613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Кодекса Республики Казахстан "О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налогах и других обязательных платежах в бюджет" (Налоговый кодекс),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статьей 164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Кодекса Республики Казахстан "О таможенном деле 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Республике Казахстан"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(наименование органа государственных доходов)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связи с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(указать причину отмены решения об ограничении в распоряжении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имуществом)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отменяет решение об ограничении в распоряжении имуществом от "__"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 20 ___ года № ____ налогоплательщика (налогового агента),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плательщика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(фамилия, имя, отчество (если оно указано в документе, удостоверяющем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личность), наименование налогоплательщика (налогового агента),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плательщика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индивидуальный идентификационный номер/бизнес-идентификационный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номер (ИИН/БИН), юридический адрес)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 акт описи имущества (при его наличии) от "__"_____20__года № 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(заместитель руководителя)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органа государственных доходов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(фамилия, имя, отчество (если оно указано в документе, удостоверяющем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личность), подпись, печать государственного органа)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Решение получил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(фамилия, имя, отчество (если оно указано в документе, удостоверяющем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личность) налогоплательщика (налогового агента)/ должностного лица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налогоплательщика (налогового агента), плательщика, подпись дата,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печать)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 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30 декабря 2008 года № 637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33 в редакции приказа Министра финансов РК от 10.12.2015 </w:t>
      </w:r>
      <w:r>
        <w:rPr>
          <w:rFonts w:ascii="Times New Roman"/>
          <w:b w:val="false"/>
          <w:i w:val="false"/>
          <w:color w:val="ff0000"/>
          <w:sz w:val="28"/>
        </w:rPr>
        <w:t>№ 645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 01.01.2016 года).</w:t>
      </w:r>
    </w:p>
    <w:bookmarkStart w:name="z76" w:id="1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форма </w:t>
      </w:r>
    </w:p>
    <w:bookmarkEnd w:id="12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201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20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 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от 30 декабря 2008 года № 637 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34 в редакции приказа Министра финансов РК от 19.12.2014 </w:t>
      </w:r>
      <w:r>
        <w:rPr>
          <w:rFonts w:ascii="Times New Roman"/>
          <w:b w:val="false"/>
          <w:i w:val="false"/>
          <w:color w:val="ff0000"/>
          <w:sz w:val="28"/>
        </w:rPr>
        <w:t>№ 573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 01.01.2015).</w:t>
      </w:r>
    </w:p>
    <w:bookmarkStart w:name="z77" w:id="1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Форма </w:t>
      </w:r>
    </w:p>
    <w:bookmarkEnd w:id="12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448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44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Примечание. В патенте на применение специального налогового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режима для индивидуальных предпринимателей указываются следующие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сведения: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наименование государственного органа;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фамилия, имя, отчество (при его наличии), индивидуального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предпринимателя;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адрес местожительства индивидуального предпринимателя;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индивидуальный идентификационный номер (ИИН);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срок действия патента;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вид предпринимательской деятельности;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место осуществления предпринимательской деятельности;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свидетельство о государственной регистрации индивидуального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предпринимателя: серия, номер, дата выдачи;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заявленный доход;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сведения об электронной цифровой подписи руководителя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государственного органа;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серия и номер патента.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 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30 декабря 2008 года № 637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35 в редакции приказа Министра финансов РК от 19.12.2014 </w:t>
      </w:r>
      <w:r>
        <w:rPr>
          <w:rFonts w:ascii="Times New Roman"/>
          <w:b w:val="false"/>
          <w:i w:val="false"/>
          <w:color w:val="ff0000"/>
          <w:sz w:val="28"/>
        </w:rPr>
        <w:t>№ 573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 01.01.2015).</w:t>
      </w:r>
    </w:p>
    <w:bookmarkStart w:name="z78" w:id="1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Форма </w:t>
      </w:r>
    </w:p>
    <w:bookmarkEnd w:id="123"/>
    <w:bookmarkStart w:name="z138" w:id="1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Справка</w:t>
      </w:r>
      <w:r>
        <w:br/>
      </w:r>
      <w:r>
        <w:rPr>
          <w:rFonts w:ascii="Times New Roman"/>
          <w:b/>
          <w:i w:val="false"/>
          <w:color w:val="000000"/>
        </w:rPr>
        <w:t>о приеме Декларации по индивидуальному</w:t>
      </w:r>
      <w:r>
        <w:br/>
      </w:r>
      <w:r>
        <w:rPr>
          <w:rFonts w:ascii="Times New Roman"/>
          <w:b/>
          <w:i w:val="false"/>
          <w:color w:val="000000"/>
        </w:rPr>
        <w:t>подоходному налогу и имуществу в электронном виде</w:t>
      </w:r>
    </w:p>
    <w:bookmarkEnd w:id="1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Индивидуальный идентификационный номер (ИИН) 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Фамилия, имя, отчество (при его наличии) 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Код формы налоговой отчетности ___________ версия 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Вид формы налоговой отчетности 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Наименование формы налоговой отчетности 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Налоговый период 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Способ приема 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Код органа государственных доходов– получателя 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Входящий (регистрационный) номер документа налоговой отчетности: ____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Обработка налоговой отчетности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Система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Статус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Дата/Время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бюджетной классификации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уплаты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Сумма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валюты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Подпись прикладного сервера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 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30 декабря 2008 года № 637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36 в редакции приказа Министра финансов РК от 19.12.2014 </w:t>
      </w:r>
      <w:r>
        <w:rPr>
          <w:rFonts w:ascii="Times New Roman"/>
          <w:b w:val="false"/>
          <w:i w:val="false"/>
          <w:color w:val="ff0000"/>
          <w:sz w:val="28"/>
        </w:rPr>
        <w:t>№ 573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 01.01.2015).</w:t>
      </w:r>
    </w:p>
    <w:bookmarkStart w:name="z124" w:id="1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Форма </w:t>
      </w:r>
    </w:p>
    <w:bookmarkEnd w:id="125"/>
    <w:bookmarkStart w:name="z139" w:id="1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Уведомление</w:t>
      </w:r>
      <w:r>
        <w:br/>
      </w:r>
      <w:r>
        <w:rPr>
          <w:rFonts w:ascii="Times New Roman"/>
          <w:b/>
          <w:i w:val="false"/>
          <w:color w:val="000000"/>
        </w:rPr>
        <w:t>о принятии или непринятии налоговой отчетности</w:t>
      </w:r>
      <w:r>
        <w:br/>
      </w:r>
      <w:r>
        <w:rPr>
          <w:rFonts w:ascii="Times New Roman"/>
          <w:b/>
          <w:i w:val="false"/>
          <w:color w:val="000000"/>
        </w:rPr>
        <w:t>органом государственных доходов в электронном виде</w:t>
      </w:r>
    </w:p>
    <w:bookmarkEnd w:id="1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Индивидуальный идентификационный номер/бизнес идентификационный номер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(ИИН/БИН) 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Наименование налогоплательщика/фамилия, имя, отчество (при его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наличии) 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Код формы налоговой отчетности ______________ версия 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Вид формы налоговой отчетности 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Наименование формы налоговой отчетности 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Реквизиты контракта № ____________________ от "___" ___________ года.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Реквизиты заявления о ввозе товаров и уплате косвенных налогов: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№ _____________________ от "___" ____________ года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Налоговый период 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Способ приема 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Код органа государственных доходов – получателя 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Входящий (регистрационный) номер документа налоговой отчетности:_____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Обработка налоговой отчетности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Система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Статус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Дата/Время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бюджетной классификации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уплаты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Сумма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валюты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Ошибки при приеме налоговой отчетности: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Подпись прикладного сервера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 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30 декабря 2008 года № 637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37 в редакции приказа Министра финансов РК от 19.12.2014 </w:t>
      </w:r>
      <w:r>
        <w:rPr>
          <w:rFonts w:ascii="Times New Roman"/>
          <w:b w:val="false"/>
          <w:i w:val="false"/>
          <w:color w:val="ff0000"/>
          <w:sz w:val="28"/>
        </w:rPr>
        <w:t>№ 573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 01.01.2015).</w:t>
      </w:r>
    </w:p>
    <w:bookmarkStart w:name="z125" w:id="1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Форма </w:t>
      </w:r>
    </w:p>
    <w:bookmarkEnd w:id="12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556500" cy="10693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 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30 декабря 2008 года № 637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38 в редакции приказа Министра финансов РК от 19.12.2014 </w:t>
      </w:r>
      <w:r>
        <w:rPr>
          <w:rFonts w:ascii="Times New Roman"/>
          <w:b w:val="false"/>
          <w:i w:val="false"/>
          <w:color w:val="ff0000"/>
          <w:sz w:val="28"/>
        </w:rPr>
        <w:t>№ 573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 01.01.2015).</w:t>
      </w:r>
    </w:p>
    <w:bookmarkStart w:name="z56" w:id="1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Форма </w:t>
      </w:r>
    </w:p>
    <w:bookmarkEnd w:id="12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556500" cy="10693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556500" cy="10693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 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30 декабря 2008 года № 637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39 в редакции приказа Министра финансов РК от 19.12.2014 </w:t>
      </w:r>
      <w:r>
        <w:rPr>
          <w:rFonts w:ascii="Times New Roman"/>
          <w:b w:val="false"/>
          <w:i w:val="false"/>
          <w:color w:val="ff0000"/>
          <w:sz w:val="28"/>
        </w:rPr>
        <w:t>№ 573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 01.01.2015).</w:t>
      </w:r>
    </w:p>
    <w:bookmarkStart w:name="z66" w:id="1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Форма </w:t>
      </w:r>
    </w:p>
    <w:bookmarkEnd w:id="129"/>
    <w:bookmarkStart w:name="z140" w:id="13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Справка</w:t>
      </w:r>
      <w:r>
        <w:br/>
      </w:r>
      <w:r>
        <w:rPr>
          <w:rFonts w:ascii="Times New Roman"/>
          <w:b/>
          <w:i w:val="false"/>
          <w:color w:val="000000"/>
        </w:rPr>
        <w:t>о приеме Декларации по индивидуальному</w:t>
      </w:r>
      <w:r>
        <w:br/>
      </w:r>
      <w:r>
        <w:rPr>
          <w:rFonts w:ascii="Times New Roman"/>
          <w:b/>
          <w:i w:val="false"/>
          <w:color w:val="000000"/>
        </w:rPr>
        <w:t>подоходному налогу и имуществу на бумажном носителе</w:t>
      </w:r>
    </w:p>
    <w:bookmarkEnd w:id="1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Индивидуальный идентификационный номер (ИИН) 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Фамилия, имя, отчество (при его наличии) 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Код формы налоговой отчетности 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Вид формы налоговой отчетности 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Налоговый период 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Код органа государственных доходов - получателя 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Входящий (регистрационный) номер документа налоговой отчетности:_____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 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фамилия, имя, отчество (при его наличии), (подпись)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должностного лица государственного органа,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принявшего Декларацию)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Дата приема декларации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государственным органом _________________ место штампа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 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30 декабря 2008 года № 637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Приказ дополнен приложением 40 в соответствии с приказом Заместителя Премьер-Министра РК - Министра финансов РК от 05.02.2014 </w:t>
      </w:r>
      <w:r>
        <w:rPr>
          <w:rFonts w:ascii="Times New Roman"/>
          <w:b w:val="false"/>
          <w:i w:val="false"/>
          <w:color w:val="ff0000"/>
          <w:sz w:val="28"/>
        </w:rPr>
        <w:t>№ 39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в редакции приказа Министра финансов РК от 19.12.2014 </w:t>
      </w:r>
      <w:r>
        <w:rPr>
          <w:rFonts w:ascii="Times New Roman"/>
          <w:b w:val="false"/>
          <w:i w:val="false"/>
          <w:color w:val="ff0000"/>
          <w:sz w:val="28"/>
        </w:rPr>
        <w:t>№ 573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 01.01.2015).</w:t>
      </w:r>
    </w:p>
    <w:bookmarkStart w:name="z141" w:id="1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 Извещение</w:t>
      </w:r>
      <w:r>
        <w:br/>
      </w:r>
      <w:r>
        <w:rPr>
          <w:rFonts w:ascii="Times New Roman"/>
          <w:b/>
          <w:i w:val="false"/>
          <w:color w:val="000000"/>
        </w:rPr>
        <w:t>о нарушениях, выявленных по результатам</w:t>
      </w:r>
      <w:r>
        <w:br/>
      </w:r>
      <w:r>
        <w:rPr>
          <w:rFonts w:ascii="Times New Roman"/>
          <w:b/>
          <w:i w:val="false"/>
          <w:color w:val="000000"/>
        </w:rPr>
        <w:t>камерального контроля</w:t>
      </w:r>
    </w:p>
    <w:bookmarkEnd w:id="1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"____" _______________ 20____ года № 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(наименование государственного органа)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>статьей 587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Кодекса Республики Казахстан "О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налогах и других обязательных платежах в бюджет" (Налоговый кодекс)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извещает Вас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(Фамилия, имя, отчество (при его наличии) или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полное наименование налогоплательщика (налогового агента),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индивидуальный идентификационный номер/бизнес-идентификационный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номер (ИИН/БИН)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 нарушениях, выявленных "____" _________ 20___ года, по налоговой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отчетности 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(наименование и налоговый период налоговой отчетности)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Настоящее извещение направляется для сведения и не является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обязательным для исполнения.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Приложение с описанием выявленных нарушений на ____ листе(-ах).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(заместитель руководителя)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государственного органа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 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(фамилия, имя, отчество (при его наличии)) (подпись)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Место печати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Извещение получил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(фамилия, имя, отчество (при его наличии),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налогоплательщика (налогового агента),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подпись, дата)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место печати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Извещение вручено Фамилия, имя, отчество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налогоплательщику (налоговому (при его наличии) или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агенту) наименование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 налогоплательщика:____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(фамилия, имя, отчество (при его наличии), 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должностного лица государственного 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органа, подпись, дата) Адрес: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Извещение отправлено 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налогоплательщику (налоговому агенту) 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(документ, подтверждающий факт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отправки и (или) получения)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 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30 декабря 2008 года № 637</w:t>
            </w:r>
          </w:p>
        </w:tc>
      </w:tr>
    </w:tbl>
    <w:bookmarkStart w:name="z150" w:id="1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41 исключено приказом Министра финансов РК от 29.03.2017 </w:t>
      </w:r>
      <w:r>
        <w:rPr>
          <w:rFonts w:ascii="Times New Roman"/>
          <w:b w:val="false"/>
          <w:i w:val="false"/>
          <w:color w:val="ff0000"/>
          <w:sz w:val="28"/>
        </w:rPr>
        <w:t>№ 199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End w:id="13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 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30 декабря 2008 года № 637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42 в редакции приказа Министра финансов РК от 29.03.2017 </w:t>
      </w:r>
      <w:r>
        <w:rPr>
          <w:rFonts w:ascii="Times New Roman"/>
          <w:b w:val="false"/>
          <w:i w:val="false"/>
          <w:color w:val="ff0000"/>
          <w:sz w:val="28"/>
        </w:rPr>
        <w:t>№ 199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</w:tbl>
    <w:bookmarkStart w:name="z17" w:id="1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33"/>
    <w:p>
      <w:pPr>
        <w:spacing w:after="0"/>
        <w:ind w:left="0"/>
        <w:jc w:val="both"/>
      </w:pPr>
      <w:r>
        <w:drawing>
          <wp:inline distT="0" distB="0" distL="0" distR="0">
            <wp:extent cx="6273800" cy="920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273800" cy="920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6375400" cy="9347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375400" cy="934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 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30 декабря 2008 года № 637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Приказ дополнен приложением 43 в соответствии с приказом Заместителя Премьер-Министра РК - Министра финансов РК от 05.02.2014 </w:t>
      </w:r>
      <w:r>
        <w:rPr>
          <w:rFonts w:ascii="Times New Roman"/>
          <w:b w:val="false"/>
          <w:i w:val="false"/>
          <w:color w:val="ff0000"/>
          <w:sz w:val="28"/>
        </w:rPr>
        <w:t>№ 39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в редакции приказа Министра финансов РК от 19.12.2014 </w:t>
      </w:r>
      <w:r>
        <w:rPr>
          <w:rFonts w:ascii="Times New Roman"/>
          <w:b w:val="false"/>
          <w:i w:val="false"/>
          <w:color w:val="ff0000"/>
          <w:sz w:val="28"/>
        </w:rPr>
        <w:t>№ 573</w:t>
      </w:r>
      <w:r>
        <w:rPr>
          <w:rFonts w:ascii="Times New Roman"/>
          <w:b w:val="false"/>
          <w:i w:val="false"/>
          <w:color w:val="ff0000"/>
          <w:sz w:val="28"/>
        </w:rPr>
        <w:t>(вводится в действие с 01.01.2015).</w:t>
      </w:r>
    </w:p>
    <w:bookmarkStart w:name="z136" w:id="1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Форма </w:t>
      </w:r>
    </w:p>
    <w:bookmarkEnd w:id="13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556500" cy="10693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 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30 декабря 2008 года № 637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Приказ дополнен Приложением 44 в соответствии с приказом Министра финансов РК от 19.12.2014 </w:t>
      </w:r>
      <w:r>
        <w:rPr>
          <w:rFonts w:ascii="Times New Roman"/>
          <w:b w:val="false"/>
          <w:i w:val="false"/>
          <w:color w:val="ff0000"/>
          <w:sz w:val="28"/>
        </w:rPr>
        <w:t>№ 573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 01.01.2015).</w:t>
      </w:r>
    </w:p>
    <w:bookmarkStart w:name="z161" w:id="1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Форма</w:t>
      </w:r>
    </w:p>
    <w:bookmarkEnd w:id="13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597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59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 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30 декабря 2008 года № 637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Приказ дополнен Приложением 45 в соответствии с приказом Министра финансов РК от 19.12.2014 </w:t>
      </w:r>
      <w:r>
        <w:rPr>
          <w:rFonts w:ascii="Times New Roman"/>
          <w:b w:val="false"/>
          <w:i w:val="false"/>
          <w:color w:val="ff0000"/>
          <w:sz w:val="28"/>
        </w:rPr>
        <w:t>№ 573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 01.01.2015).</w:t>
      </w:r>
    </w:p>
    <w:bookmarkStart w:name="z162" w:id="1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Форма</w:t>
      </w:r>
    </w:p>
    <w:bookmarkEnd w:id="136"/>
    <w:bookmarkStart w:name="z163" w:id="13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Разрешение</w:t>
      </w:r>
      <w:r>
        <w:br/>
      </w:r>
      <w:r>
        <w:rPr>
          <w:rFonts w:ascii="Times New Roman"/>
          <w:b/>
          <w:i w:val="false"/>
          <w:color w:val="000000"/>
        </w:rPr>
        <w:t>органа государственного дохода на нарушение целостности</w:t>
      </w:r>
      <w:r>
        <w:br/>
      </w:r>
      <w:r>
        <w:rPr>
          <w:rFonts w:ascii="Times New Roman"/>
          <w:b/>
          <w:i w:val="false"/>
          <w:color w:val="000000"/>
        </w:rPr>
        <w:t>пломбы контрольно-кассовой машины</w:t>
      </w:r>
    </w:p>
    <w:bookmarkEnd w:id="1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"_____" ________________ 20 __ года 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(место составления)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(наименование государственного органа)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соответствии с налоговым заявлением об исполнении обязательств,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возникающих при эксплуатации контрольно-кассовой машины,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(фамилия, имя, отчество (при его наличии) или наименование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налогоплательщика,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ИИН/БИН)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от "____" _____________ 20 __ года, а также на основании заключения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Центра технического обслуживания 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(наименование Центра технического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обслуживания)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от "____" _____________ 20 __ года № _______________ о технической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неисправности по причине 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 принял решение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РАЗРЕШИТЬ нарушение целостности пломбы № _______________________ для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устранения технической неисправности контрольно-кассовой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машины ___________________________, заводской номер ________________,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регистрационная карточка № 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дата выдачи "____" _____________ 20__ года.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установки пломбы органа государственных доходов Вам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необходимо после устранения неисправности представить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контрольно-кассовую машину в орган государственных доходов в срок не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позднее "____" ______________ 20 __ года.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Должностное лицо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государственного органа,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ответственное за установку пломбы _______ 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(подпись) (фамилия, имя,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отчество (при его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наличии))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1549400" cy="520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549400" cy="52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Разрешение получил 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(фамилия, имя, отчество (при его наличии) либо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наименование налогоплательщика, подпись,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(печать), дата)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 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30 декабря 2008 года № 637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Приказ дополнен Приложением 46 в соответствии с приказом Министра финансов РК от 19.12.2014 </w:t>
      </w:r>
      <w:r>
        <w:rPr>
          <w:rFonts w:ascii="Times New Roman"/>
          <w:b w:val="false"/>
          <w:i w:val="false"/>
          <w:color w:val="ff0000"/>
          <w:sz w:val="28"/>
        </w:rPr>
        <w:t>№ 573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 01.01.2015).</w:t>
      </w:r>
    </w:p>
    <w:bookmarkStart w:name="z164" w:id="1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Форма</w:t>
      </w:r>
    </w:p>
    <w:bookmarkEnd w:id="138"/>
    <w:bookmarkStart w:name="z202" w:id="1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Решение</w:t>
      </w:r>
      <w:r>
        <w:br/>
      </w:r>
      <w:r>
        <w:rPr>
          <w:rFonts w:ascii="Times New Roman"/>
          <w:b/>
          <w:i w:val="false"/>
          <w:color w:val="000000"/>
        </w:rPr>
        <w:t>об изменении (об отказе в изменении) срока уплаты налога</w:t>
      </w:r>
      <w:r>
        <w:br/>
      </w:r>
      <w:r>
        <w:rPr>
          <w:rFonts w:ascii="Times New Roman"/>
          <w:b/>
          <w:i w:val="false"/>
          <w:color w:val="000000"/>
        </w:rPr>
        <w:t>на добавленную стоимость на импортируемые товары</w:t>
      </w:r>
    </w:p>
    <w:bookmarkEnd w:id="1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"___" ________ 20____ года № 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>статьей 249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Кодекса Республики Казахстан от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 июня 2001 года "О налогах и других обязательных платежах в бюджет"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(Налоговый кодекс), срок действия которой продлен статьей 49 Закона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Республики Казахстан от 10 декабря 2008 года "О введении в действие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Кодекса Республики Казахстан "О налогах и других обязательных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платежах в бюджет" (Налоговый кодекс)"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(наименование органа, уполномоченного принимать решение об изменении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(об отказе в изменении) срока уплаты налога на добавленную стоимость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импортируемые товары)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________________________________________________________, рассмотрев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заявление об изменении срока уплаты налога на добавленную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стоимость от "____" "___________" 20___ года,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копии договоров (контрактов) на поставку товаров,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заключение органа государственных доходов о подтверждении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отнесения импортируемых товаров к товарам, предназначенным для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промышленной переработки, в соответствии с таможенным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законодательством Республики Казахстан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(фамилия, имя, отчество (при его наличии), наименование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налогоплательщика, идентификационный номер (ИИН/БИН)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(серия и номер свидетельства о постановке на учет по налогу на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добавленную стоимость, дата постановки)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принял решение: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1) об изменении срока уплаты налога на добавленную стоимость на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импортируемые товары на: (укажите х в соответствующей ячейке)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сырье и материалы для промышленной переработки:</w:t>
            </w:r>
          </w:p>
        </w:tc>
        <w:tc>
          <w:tcPr>
            <w:tcW w:w="615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15900" cy="2286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90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15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 по договору (контракту)_________________</w:t>
            </w:r>
          </w:p>
        </w:tc>
        <w:tc>
          <w:tcPr>
            <w:tcW w:w="615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15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 по договору (контракту)_________________</w:t>
            </w:r>
          </w:p>
        </w:tc>
        <w:tc>
          <w:tcPr>
            <w:tcW w:w="615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15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 по договору (контракту)_________________</w:t>
            </w:r>
          </w:p>
        </w:tc>
        <w:tc>
          <w:tcPr>
            <w:tcW w:w="615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15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 по договору (контракту)_________________</w:t>
            </w:r>
          </w:p>
        </w:tc>
        <w:tc>
          <w:tcPr>
            <w:tcW w:w="615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15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 по договору (контракту)_________________</w:t>
            </w:r>
          </w:p>
        </w:tc>
        <w:tc>
          <w:tcPr>
            <w:tcW w:w="615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15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 по договору (контракту)_________________</w:t>
            </w:r>
          </w:p>
        </w:tc>
        <w:tc>
          <w:tcPr>
            <w:tcW w:w="615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15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воду</w:t>
            </w:r>
          </w:p>
        </w:tc>
        <w:tc>
          <w:tcPr>
            <w:tcW w:w="615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15900" cy="2286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90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15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газ </w:t>
            </w:r>
          </w:p>
        </w:tc>
        <w:tc>
          <w:tcPr>
            <w:tcW w:w="615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15900" cy="2286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90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15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электроэнергию </w:t>
            </w:r>
          </w:p>
        </w:tc>
        <w:tc>
          <w:tcPr>
            <w:tcW w:w="615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15900" cy="2286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90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на срок до: (укажите х в соответствующей ячейке) трех месяцев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15900" cy="228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15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календарного года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15900" cy="228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15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 отказе в изменении срока уплаты налога на добавленную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стоимость на импортируемые товары, в связи 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(указываются причины отказа)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Руководитель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(заместитель руководителя)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 ___________ место печати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(фамилия, имя, отчество (при его наличии)) (подпись)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 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30 декабря 2008 года № 637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Приказ дополнен Приложением 47 в соответствии с приказом Министра финансов РК от 19.12.2014 </w:t>
      </w:r>
      <w:r>
        <w:rPr>
          <w:rFonts w:ascii="Times New Roman"/>
          <w:b w:val="false"/>
          <w:i w:val="false"/>
          <w:color w:val="ff0000"/>
          <w:sz w:val="28"/>
        </w:rPr>
        <w:t>№ 573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 01.01.2015).</w:t>
      </w:r>
    </w:p>
    <w:bookmarkStart w:name="z203" w:id="1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Форма</w:t>
      </w:r>
    </w:p>
    <w:bookmarkEnd w:id="140"/>
    <w:bookmarkStart w:name="z204" w:id="14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Решение</w:t>
      </w:r>
      <w:r>
        <w:br/>
      </w:r>
      <w:r>
        <w:rPr>
          <w:rFonts w:ascii="Times New Roman"/>
          <w:b/>
          <w:i w:val="false"/>
          <w:color w:val="000000"/>
        </w:rPr>
        <w:t>об изменении (об отказе в изменении) сроков исполнения</w:t>
      </w:r>
      <w:r>
        <w:br/>
      </w:r>
      <w:r>
        <w:rPr>
          <w:rFonts w:ascii="Times New Roman"/>
          <w:b/>
          <w:i w:val="false"/>
          <w:color w:val="000000"/>
        </w:rPr>
        <w:t>налогового обязательства по уплате налогов, других</w:t>
      </w:r>
      <w:r>
        <w:br/>
      </w:r>
      <w:r>
        <w:rPr>
          <w:rFonts w:ascii="Times New Roman"/>
          <w:b/>
          <w:i w:val="false"/>
          <w:color w:val="000000"/>
        </w:rPr>
        <w:t>обязательных платежей в бюджет и (или) пеней</w:t>
      </w:r>
    </w:p>
    <w:bookmarkEnd w:id="1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"___" ________ 20____ года № 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главой 6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Кодекса Республики Казахстан "О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налогах и других обязательных платежах в бюджет" (Налоговый кодекс)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(наименование уполномоченного органа либо государственного органа,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уполномоченного принимать решение об изменении сроков исполнения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налогового обязательства по уплате налогов, других обязательных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платежей в бюджет и (или) пеней)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рассмотрев заявление 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(фамилия, имя, отчество (при его наличии),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наименование налогоплательщика (налогового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агента), индивидуальный идентификационный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номер/бизнес – идентификационный номер (ИИН/БИН)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от "____" "_______" 20___ года № _________ принял решение: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(отмечается знаком Х одна из соответствующих ячеек)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457200" cy="279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27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об изменении сроков исполнения налогового обязательства по уплате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налогов и (или) пеней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457200" cy="279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27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об отказе в изменении сроков исполнения налогового обязательства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уплате налогов и (или) пеней, в связи 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(указываются причины отказа)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457200" cy="279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27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об изменении сроков исполнения налогового обязательства по уплате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начисленных сумм налогов, других обязательных платежей в бюджет 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(или) пеней, указанных в уведомлении о результатах налоговой проверки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457200" cy="279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27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об отказе в изменении сроков исполнения налогового обязательства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уплате начисленных сумм налогов, других обязательных платежей 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бюджет и (или) пеней, указанных в уведомлении о результатах налоговой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проверки, в связи 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(указываются причины отказа)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тенге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757"/>
        <w:gridCol w:w="1757"/>
        <w:gridCol w:w="1757"/>
        <w:gridCol w:w="1757"/>
        <w:gridCol w:w="1757"/>
        <w:gridCol w:w="1757"/>
        <w:gridCol w:w="1758"/>
      </w:tblGrid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Вид налога и другого обязательного платежа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бюджетной классификации (КБК)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Сумма налога и другого обязательного платежа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Сумма пени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период с "___" _____ 20____ года по "____" _____ 20 ___ года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Приложение: график исполнения налогового обязательства на ___ листах.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Руководитель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(заместитель руководителя) __________________ __________ место печати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(фамилия, имя, отчество (подпись)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(при его наличии))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Решение получил 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(фамилия, имя, отчество (при его наличии),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наименование налогоплательщика, подпись, дата)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Решение отправлено налогоплательщику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(налоговому агенту) 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(документ, подтверждающий факт отправки и (или)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получения)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 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30 декабря 2008 года № 637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48 в редакции приказа Министра финансов РК от 05.12.2016 </w:t>
      </w:r>
      <w:r>
        <w:rPr>
          <w:rFonts w:ascii="Times New Roman"/>
          <w:b w:val="false"/>
          <w:i w:val="false"/>
          <w:color w:val="ff0000"/>
          <w:sz w:val="28"/>
        </w:rPr>
        <w:t>№ 633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 </w:t>
      </w:r>
    </w:p>
    <w:bookmarkStart w:name="z205" w:id="1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Форма</w:t>
      </w:r>
    </w:p>
    <w:bookmarkEnd w:id="142"/>
    <w:bookmarkStart w:name="z206" w:id="1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Уведомление</w:t>
      </w:r>
      <w:r>
        <w:br/>
      </w:r>
      <w:r>
        <w:rPr>
          <w:rFonts w:ascii="Times New Roman"/>
          <w:b/>
          <w:i w:val="false"/>
          <w:color w:val="000000"/>
        </w:rPr>
        <w:t>о получении органом государственных доходов</w:t>
      </w:r>
      <w:r>
        <w:br/>
      </w:r>
      <w:r>
        <w:rPr>
          <w:rFonts w:ascii="Times New Roman"/>
          <w:b/>
          <w:i w:val="false"/>
          <w:color w:val="000000"/>
        </w:rPr>
        <w:t>сведений из заявления о ввозе товаров и уплате косвенных</w:t>
      </w:r>
      <w:r>
        <w:br/>
      </w:r>
      <w:r>
        <w:rPr>
          <w:rFonts w:ascii="Times New Roman"/>
          <w:b/>
          <w:i w:val="false"/>
          <w:color w:val="000000"/>
        </w:rPr>
        <w:t>налогов, поступившего от налоговых органов государств-членов</w:t>
      </w:r>
      <w:r>
        <w:br/>
      </w:r>
      <w:r>
        <w:rPr>
          <w:rFonts w:ascii="Times New Roman"/>
          <w:b/>
          <w:i w:val="false"/>
          <w:color w:val="000000"/>
        </w:rPr>
        <w:t>Евразийского экономического союза</w:t>
      </w:r>
    </w:p>
    <w:bookmarkEnd w:id="1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Идентификационный номер продавца: 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Наименование продавца: 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Идентификационный номер покупателя: 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Наименование покупателя: 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Код страны покупателя: 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Номер и дата договора (контракта):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Номер и дата отметки: 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Дата поступления заявления: 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Номер и дата отметки отозванного заявления: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Номер и дата отметки корректируемого заявления: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Вид налога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Сумма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валюты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Сумма налога на добавленную стоимость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Сумма акцизов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Подпись прикладного сервера: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Идентификационный номер продавца \Лист N из M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 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от 30 декабря 2008 года № 637 </w:t>
            </w:r>
          </w:p>
        </w:tc>
      </w:tr>
    </w:tbl>
    <w:bookmarkStart w:name="z79" w:id="1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Перечень</w:t>
      </w:r>
      <w:r>
        <w:br/>
      </w:r>
      <w:r>
        <w:rPr>
          <w:rFonts w:ascii="Times New Roman"/>
          <w:b/>
          <w:i w:val="false"/>
          <w:color w:val="000000"/>
        </w:rPr>
        <w:t>утративших силу некоторых нормативных правовых актов</w:t>
      </w:r>
      <w:r>
        <w:br/>
      </w:r>
      <w:r>
        <w:rPr>
          <w:rFonts w:ascii="Times New Roman"/>
          <w:b/>
          <w:i w:val="false"/>
          <w:color w:val="000000"/>
        </w:rPr>
        <w:t>Республики Казахстан</w:t>
      </w:r>
    </w:p>
    <w:bookmarkEnd w:id="1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Приказ дополнен приложением 37 в соответствии с приказом Министра финансов РК от 16.01.2013 </w:t>
      </w:r>
      <w:r>
        <w:rPr>
          <w:rFonts w:ascii="Times New Roman"/>
          <w:b w:val="false"/>
          <w:i w:val="false"/>
          <w:color w:val="ff0000"/>
          <w:sz w:val="28"/>
        </w:rPr>
        <w:t>№ 19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в редакции приказа Министра финансов РК от 19.12.2014 </w:t>
      </w:r>
      <w:r>
        <w:rPr>
          <w:rFonts w:ascii="Times New Roman"/>
          <w:b w:val="false"/>
          <w:i w:val="false"/>
          <w:color w:val="ff0000"/>
          <w:sz w:val="28"/>
        </w:rPr>
        <w:t>№ 573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 01.01.2015).</w:t>
      </w:r>
    </w:p>
    <w:bookmarkStart w:name="z80" w:id="1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1. </w:t>
      </w:r>
      <w:r>
        <w:rPr>
          <w:rFonts w:ascii="Times New Roman"/>
          <w:b w:val="false"/>
          <w:i w:val="false"/>
          <w:color w:val="000000"/>
          <w:sz w:val="28"/>
        </w:rPr>
        <w:t>Приказ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государственных доходов от 28 октября 2001</w:t>
      </w:r>
    </w:p>
    <w:bookmarkEnd w:id="1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года № 1464 "Об утверждении формы Акта об изъятии наличных денег 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счет погашения налоговой задолженности" (зарегистрированный в Реестре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государственной регистрации нормативных правовых актов под № 1692,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опубликованный в Бюллетене нормативных правовых актов, 2002 года, №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4).</w:t>
      </w:r>
    </w:p>
    <w:bookmarkStart w:name="z81" w:id="1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</w:t>
      </w:r>
      <w:r>
        <w:rPr>
          <w:rFonts w:ascii="Times New Roman"/>
          <w:b w:val="false"/>
          <w:i w:val="false"/>
          <w:color w:val="000000"/>
          <w:sz w:val="28"/>
        </w:rPr>
        <w:t>Приказ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Председателя Налогового комитета Министерства</w:t>
      </w:r>
    </w:p>
    <w:bookmarkEnd w:id="1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финансов Республики Казахстан от 12 июня 2004 года № 347 "О некоторых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вопросах ограничения в распоряжении имуществом в счет налоговой 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таможенной задолженности" (зарегистрированный в Реестре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государственной регистрации нормативных правовых актов под № 2992,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опубликованный в Бюллетене нормативных правовых актов Республики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Казахстан, 2004 года, № 37-40, ст.1024; в "Официальной газете" от 19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февраля 2005 года, № 8 (217).</w:t>
      </w:r>
    </w:p>
    <w:bookmarkStart w:name="z82" w:id="1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</w:t>
      </w:r>
      <w:r>
        <w:rPr>
          <w:rFonts w:ascii="Times New Roman"/>
          <w:b w:val="false"/>
          <w:i w:val="false"/>
          <w:color w:val="000000"/>
          <w:sz w:val="28"/>
        </w:rPr>
        <w:t>Приказ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Председателя Налогового комитета Министерства</w:t>
      </w:r>
    </w:p>
    <w:bookmarkEnd w:id="1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финансов Республики Казахстан от 28 февраля 2005 года № 83 "О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внесении изменений и дополнений в приказ Председателя Налогового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комитета Министерства финансов Республики Казахстан от 12 июля 2004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года № 347 "О некоторых вопросах ограничения в распоряжении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имуществом в счет налоговой и таможенной задолженности"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(зарегистрированный в Реестре государственной регистрации нормативных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правовых актов под № 3535, опубликованный в "Юридической газете" от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 сентября 2005 года, № 173 (907).</w:t>
      </w:r>
    </w:p>
    <w:bookmarkStart w:name="z83" w:id="1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</w:t>
      </w:r>
      <w:r>
        <w:rPr>
          <w:rFonts w:ascii="Times New Roman"/>
          <w:b w:val="false"/>
          <w:i w:val="false"/>
          <w:color w:val="000000"/>
          <w:sz w:val="28"/>
        </w:rPr>
        <w:t>Приказ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Председателя Налогового комитета Министерства</w:t>
      </w:r>
    </w:p>
    <w:bookmarkEnd w:id="1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финансов Республики Казахстан от 11 марта 2007 года № 133 "Об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утверждении форм уведомлений органов налоговой службы по исполнению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налогового обязательства" (зарегистрированный в Реестре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государственной регистрации нормативных правовых актов под № 4594,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опубликован в Бюллетене нормативных правовых актов, май 2007 года, №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5, ст. 252).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 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30 декабря 2008 года № 637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Приказ дополнен приложением 49 в соответствии с приказом Министра финансов РК от 10.12.2015 </w:t>
      </w:r>
      <w:r>
        <w:rPr>
          <w:rFonts w:ascii="Times New Roman"/>
          <w:b w:val="false"/>
          <w:i w:val="false"/>
          <w:color w:val="ff0000"/>
          <w:sz w:val="28"/>
        </w:rPr>
        <w:t>№ 645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 01.01.2016 года).</w:t>
      </w:r>
    </w:p>
    <w:bookmarkStart w:name="z207" w:id="1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Форма </w:t>
      </w:r>
    </w:p>
    <w:bookmarkEnd w:id="1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 "___"_______ 20__г.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(наименование, БИН органа (дата регистрации)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государственных доходов)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0"/>
      </w:tblGrid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Управление по правовой статистике и специальным учетам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по_________________________________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  <w:u w:val="single"/>
              </w:rPr>
              <w:t xml:space="preserve"> области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Акт о назначении проверки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ЗАРЕГИСТРИРОВАН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 № ______________ "__" ____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  <w:u w:val="single"/>
              </w:rPr>
              <w:t xml:space="preserve">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____ год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подпись __________________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Достоверность регистрации проверки можно проверить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сайте www.pravstat.prokuror.kz, либо отправив смс-сообщение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номеру 1012, либо обратившись в Call-центр по номеру 115.</w:t>
      </w:r>
    </w:p>
    <w:bookmarkStart w:name="z212" w:id="15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Предписание № ____</w:t>
      </w:r>
    </w:p>
    <w:bookmarkEnd w:id="1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>статьей 632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Кодекса Республики Казахстан "О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налогах и других обязательных платежах в бюджет" (Налоговый кодекс)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и </w:t>
      </w:r>
      <w:r>
        <w:rPr>
          <w:rFonts w:ascii="Times New Roman"/>
          <w:b w:val="false"/>
          <w:i w:val="false"/>
          <w:color w:val="000000"/>
          <w:sz w:val="28"/>
        </w:rPr>
        <w:t>статьей 221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Кодекса Республики Казахстан "О таможенном деле 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Республике Казахстан" поручается: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(фамилия, имя, отчество (если оно указано в документе, удостоверяющем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личность), должность, наименование органа государственных доходов)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полное наименование налогоплательщика (налогового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агента)/проверяемого лица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(в том числе фамилия и инициалы руководителя проверяемого субъекта)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ИИН/БИН 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вид проверки 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(комплексная, тематическая, встречная, хронометражное обследование,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выездная таможенная проверка)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вопрос/ предмет назначенной проверки 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проверяемый период: с "__"______20__ года по "__"______20__ года.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проверяемый участок территории и вопросы, подлежащие выяснению 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ходе проверки*: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срок проверки "__" рабочих/календарных дней** с момента вручения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предписания.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проверка приостановлена с "__" _____ 20__г. по "__" 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20__г.***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привлечь к проведению проверки следующих специалистов 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(фамилия, имя, отчество (если оно указано в документе, удостоверяющем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личность), должность, наименование организации)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правовые основания проведения проверки, в том числе нормативные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правовые акты, обязательные требования которых подлежат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проверке***__________________________________________________________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 __________ 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(наименование органа (М.П. подпись)(фамилия и инициалы)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государственных доходов)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Отметка налогоплательщика (налогового агента)/проверяемого лица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 ознакомлении и получении предписания (копии).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"__" __________ 20__г. 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(подпись)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время: ___ часов ___ минут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Предписание оформляется на фирменном бланке письма органа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государственных доходов;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* - не заполняется при проведении выездной таможенной проверки;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** - сроки проверки исчисляются в календарных днях при назначении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тематической налоговой проверки по подтверждению достоверности сумм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налога на добавленную стоимость, предъявленных к возврату,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установленного с соблюдением срока, предусмотренного </w:t>
      </w:r>
      <w:r>
        <w:rPr>
          <w:rFonts w:ascii="Times New Roman"/>
          <w:b w:val="false"/>
          <w:i w:val="false"/>
          <w:color w:val="000000"/>
          <w:sz w:val="28"/>
        </w:rPr>
        <w:t>пунктом 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273 Налогового кодекса и выездной таможенной проверки;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*** - заполняется при проведении выездной таможенной проверки.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 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30 декабря 2008 года № 637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Приказ дополнен приложением 50 в соответствии с приказом Министра финансов РК от 10.12.2015 </w:t>
      </w:r>
      <w:r>
        <w:rPr>
          <w:rFonts w:ascii="Times New Roman"/>
          <w:b w:val="false"/>
          <w:i w:val="false"/>
          <w:color w:val="ff0000"/>
          <w:sz w:val="28"/>
        </w:rPr>
        <w:t>№ 645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 01.01.2016 года).</w:t>
      </w:r>
    </w:p>
    <w:bookmarkStart w:name="z208" w:id="1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Форма </w:t>
      </w:r>
    </w:p>
    <w:bookmarkEnd w:id="1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 "___"_______ 20__г.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(наименование, БИН органа (дата регистрации)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государственных доходов)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0"/>
      </w:tblGrid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Управление по правовой статистике и специальным учетам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по_________________________________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  <w:u w:val="single"/>
              </w:rPr>
              <w:t xml:space="preserve"> области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Акт о назначении проверки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ЗАРЕГИСТРИРОВАН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 № ______________ "__" ____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  <w:u w:val="single"/>
              </w:rPr>
              <w:t xml:space="preserve">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____ год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подпись __________________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Достоверность регистрации проверки можно проверить на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сайте www.pravstat.prokuror.kz, либо отправив смс-сообщение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номеру 1012, либо обратившись в Call-центр по номеру 115.</w:t>
      </w:r>
    </w:p>
    <w:bookmarkStart w:name="z211" w:id="15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Дополнительное предписание</w:t>
      </w:r>
      <w:r>
        <w:br/>
      </w:r>
      <w:r>
        <w:rPr>
          <w:rFonts w:ascii="Times New Roman"/>
          <w:b/>
          <w:i w:val="false"/>
          <w:color w:val="000000"/>
        </w:rPr>
        <w:t>к предписанию № __ от "__" _______ ____ г.</w:t>
      </w:r>
    </w:p>
    <w:bookmarkEnd w:id="1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>статьей 632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Кодекса Республики Казахстан "О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налогах и других обязательных платежах в бюджет" (Налоговый кодекс)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и </w:t>
      </w:r>
      <w:r>
        <w:rPr>
          <w:rFonts w:ascii="Times New Roman"/>
          <w:b w:val="false"/>
          <w:i w:val="false"/>
          <w:color w:val="000000"/>
          <w:sz w:val="28"/>
        </w:rPr>
        <w:t>статьей 221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Кодекса Республики Казахстан "О таможенном деле 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Республике Казахстан" поручается: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продлить проверку на "__" рабочих/календарных дней* в отношении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налогоплательщика (налогового агента)/проверяемого лица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(наименование идентификационный номер (ИИН/БИН)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включить в состав лиц, производящих проверку, работников органов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государственных доходов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(фамилия, имя, отчество (если оно указано в документе, удостоверяющем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личность), должность, наименование органа государственных доходов)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привлечь к проведению проверки следующих специалистов: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(фамилия, имя, отчество (если оно указано в документе, удостоверяющем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личность), должность, наименование организации)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исключить из состава лиц, производящих проверку, работников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органов государственных доходов и (или) иных специалистов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(фамилия, имя, отчество (если оно указано в документе, удостоверяющем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личность), должность, наименование организации и (или) органа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государственных доходов)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изменить проверяемый период на c "__" __________ 20__ г.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"__" _________ 20__ г.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 __________ 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(наименование органа государственных доходов) (М.П. подпись) (фамилия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и инициалы)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Отметка налогоплательщика (налогового агента)/проверяемого лица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 ознакомлении и получении дополнительного предписания (копии).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"__" __________ 20__г. 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(подпись)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время: ___ часов ___ минут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Предписание оформляется на фирменном бланке письма органа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государственных доходов;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* - при назначении выездной таможенной проверки, срок проверки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исчисляется в календарных днях.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 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30 декабря 2008 года № 637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Приказ дополнен приложением 51 в соответствии с приказом Министра финансов РК от 10.12.2015 </w:t>
      </w:r>
      <w:r>
        <w:rPr>
          <w:rFonts w:ascii="Times New Roman"/>
          <w:b w:val="false"/>
          <w:i w:val="false"/>
          <w:color w:val="ff0000"/>
          <w:sz w:val="28"/>
        </w:rPr>
        <w:t>№ 645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 01.01.2016 года).</w:t>
      </w:r>
    </w:p>
    <w:bookmarkStart w:name="z209" w:id="1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Форма </w:t>
      </w:r>
    </w:p>
    <w:bookmarkEnd w:id="153"/>
    <w:bookmarkStart w:name="z210" w:id="15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АКТ</w:t>
      </w:r>
      <w:r>
        <w:br/>
      </w:r>
      <w:r>
        <w:rPr>
          <w:rFonts w:ascii="Times New Roman"/>
          <w:b/>
          <w:i w:val="false"/>
          <w:color w:val="000000"/>
        </w:rPr>
        <w:t>камеральной таможенной проверки</w:t>
      </w:r>
      <w:r>
        <w:br/>
      </w:r>
      <w:r>
        <w:rPr>
          <w:rFonts w:ascii="Times New Roman"/>
          <w:b/>
          <w:i w:val="false"/>
          <w:color w:val="000000"/>
        </w:rPr>
        <w:t>№ _______________________________</w:t>
      </w:r>
    </w:p>
    <w:bookmarkEnd w:id="1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"____" ______________ 20__г.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 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(дата составления) (место проведения проверки)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(наименование органа государственных доходов)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>статьями 122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131</w:t>
      </w:r>
      <w:r>
        <w:rPr>
          <w:rFonts w:ascii="Times New Roman"/>
          <w:b w:val="false"/>
          <w:i w:val="false"/>
          <w:color w:val="000000"/>
          <w:sz w:val="28"/>
        </w:rPr>
        <w:t xml:space="preserve"> Таможенного кодекса Таможенного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союза и </w:t>
      </w:r>
      <w:r>
        <w:rPr>
          <w:rFonts w:ascii="Times New Roman"/>
          <w:b w:val="false"/>
          <w:i w:val="false"/>
          <w:color w:val="000000"/>
          <w:sz w:val="28"/>
        </w:rPr>
        <w:t>статьями 211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220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220-1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Кодекса Республики Казахстан "О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таможенном деле в Республике Казахстан", на основании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(основание назначения и (или) проведения таможенной проверки)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проведена камеральная таможенная проверка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Должностными лицами: 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(должность, фамилия, имя и отчество (если оно указано в документе,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удостоверяющем личность) должностных лиц органа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государственных доходов, проводившего проверку)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отношении 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(фамилия, имя, отчество (если оно указано в документе, удостоверяющем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личность) либо полное наименование проверяемого лица,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сведения о месте нахождения и месте фактического осуществления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деятельности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проверяемого лица, его идентификационные номера (ИИН, БИН)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Реквизиты текущего (расчетного) и иных банковских счетов проверяемого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лица:___________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Фамилия, имя и отчество (если оно указано в документе,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удостоверяющем личность) должностных лиц других контролирующих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органов, привлеченных в качестве специалистов к проведению таможенной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проверки, их должности: 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Сведения о проверенных документах, в том числе представленных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проверяемым лицом: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(виды проверенных документов, период к которому они относятся,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 при необходимости перечень конкретных документов)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Сведения об использовании в ходе таможенной проверки иных форм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таможенного контроля: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(сведения о формах таможенного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контроля, иных действиях, проведенных в ходе проверки)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Сведения о предыдущей проверке и принятых мерах по устранению ранее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выявленных нарушений таможенного законодательства Таможенного союза 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(или) Республики Казахстан: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ходе проверки установлено: 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(подробное описание выявленных фактов, свидетельствующих о нарушениях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таможенного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законодательства Таможенного союза и (или) Республики Казахстан со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ссылкой, на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соответствующие нормы нормативных правовых актов, требования которых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нарушены, либо сведения об их отсутствии)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Выводы по результатам таможенной проверки: 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Приложения на _____ листах.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Должностные лица, проводившие камеральную таможенную проверку: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 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(фамилия, инициалы) (подпись)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 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(фамилия, инициалы) (подпись)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Второй экземпляр акта с _________ приложениями на ___ листах получил: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(количество приложений)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 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(должность, фамилия, инициалы, паспортные (подпись)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данные лица, получившего второй экземпляр акта)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Второй экземпляр акта отправлен проверяемому лицу 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(подтверждающий документ о факте отправки и получения)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"____" ___________ 20___ г.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(дата получения второго экземпляра акта)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 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30 декабря 2008 года № 637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Приказ дополнен приложением 52 в соответствии с приказом Министра финансов РК от 10.12.2015 </w:t>
      </w:r>
      <w:r>
        <w:rPr>
          <w:rFonts w:ascii="Times New Roman"/>
          <w:b w:val="false"/>
          <w:i w:val="false"/>
          <w:color w:val="ff0000"/>
          <w:sz w:val="28"/>
        </w:rPr>
        <w:t>№ 645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 01.01.2016 года).</w:t>
      </w:r>
    </w:p>
    <w:bookmarkStart w:name="z213" w:id="1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Форма </w:t>
      </w:r>
    </w:p>
    <w:bookmarkEnd w:id="155"/>
    <w:bookmarkStart w:name="z214" w:id="15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УВЕДОМЛЕНИЕ</w:t>
      </w:r>
      <w:r>
        <w:br/>
      </w:r>
      <w:r>
        <w:rPr>
          <w:rFonts w:ascii="Times New Roman"/>
          <w:b/>
          <w:i w:val="false"/>
          <w:color w:val="000000"/>
        </w:rPr>
        <w:t>об устранении нарушений</w:t>
      </w:r>
    </w:p>
    <w:bookmarkEnd w:id="1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"____"__________20___г. №____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>статьями 220</w:t>
      </w:r>
      <w:r>
        <w:rPr>
          <w:rFonts w:ascii="Times New Roman"/>
          <w:b w:val="false"/>
          <w:i w:val="false"/>
          <w:color w:val="000000"/>
          <w:sz w:val="28"/>
        </w:rPr>
        <w:t xml:space="preserve"> и </w:t>
      </w:r>
      <w:r>
        <w:rPr>
          <w:rFonts w:ascii="Times New Roman"/>
          <w:b w:val="false"/>
          <w:i w:val="false"/>
          <w:color w:val="000000"/>
          <w:sz w:val="28"/>
        </w:rPr>
        <w:t>220-1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Кодекса Республики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Казахстан "О таможенном деле в Республике Казахстан" 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наименование органа государственных доходов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уведомляет Вас 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фамилия, имя, отчество (если оно указано в документе, удостоверяющем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личность) или полное наименование проверяемого лица,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его идентификационные номера (ИИН/БИН)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юридический адрес и местонахождение проверяемого лица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 следующем (их) нарушении (ях), выявленном (ых) на основании акта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камеральной таможенной проверки № _______ от "___" ______ 20__ года: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 о начисленной сумме таможенных платежей, налогов и пени на сумму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 тенге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(в цифрах и прописью)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бюджетной классификации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кода бюджетной классификации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Сумма платежа (налога)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Сумма пени на день выставления уведомления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 сумма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>статьей 220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Кодекса Республики Казахстан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"О таможенном деле в Республике Казахстан" Вы вправе самостоятельно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устранить указанные нарушения путем исполнения настоящего уведомления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течение тридцати рабочих дней со дня, следующего за днем вручения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настоящего уведомления путем уплаты сумм таможенных платежей 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налогов, пеней в бюджет в размере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(наименование органа государственных доходов)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БИН 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счет № 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(органа государственных доходов)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__________________________________________________________________,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(Управление казначейства, БИК)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Самостоятельным устранением нарушений, выявленных по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результатам камеральной таможенной проверки, признается исполнение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требований, содержащихся в уведомлении об устранении нарушений, в том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числе путем представления проверяемым лицом корректировки таможенной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декларации и (или) таможенной стоимости таможенных деклараций, при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необходимости с приложением копии платежного документа по погашению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сумм задолженности по таможенным платежам и налогам в случае согласия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 указанными в уведомлении нарушениями.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несогласия с указанными в уведомлении нарушениями Вы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вправе обжаловать такое уведомление в порядке, установленном </w:t>
      </w:r>
      <w:r>
        <w:rPr>
          <w:rFonts w:ascii="Times New Roman"/>
          <w:b w:val="false"/>
          <w:i w:val="false"/>
          <w:color w:val="000000"/>
          <w:sz w:val="28"/>
        </w:rPr>
        <w:t>главой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19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Кодекса Республики Казахстан "О таможенном деле в Республике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Казахстан".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самостоятельном устранении нарушений, выявленных по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результатам камеральной таможенной проверки в установленный срок к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Вам не будут применены меры ответственности, установленные законами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Республики Казахстан.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неисполнения в установленный срок требований,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содержащихся в уведомлении об устранении нарушений, повлиявших на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обязанность по уплате таможенных платежей и налогов, выносится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уведомление о погашении задолженности по таможенным платежам 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налогам, пеням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>статьями 159</w:t>
      </w:r>
      <w:r>
        <w:rPr>
          <w:rFonts w:ascii="Times New Roman"/>
          <w:b w:val="false"/>
          <w:i w:val="false"/>
          <w:color w:val="000000"/>
          <w:sz w:val="28"/>
        </w:rPr>
        <w:t xml:space="preserve"> и </w:t>
      </w:r>
      <w:r>
        <w:rPr>
          <w:rFonts w:ascii="Times New Roman"/>
          <w:b w:val="false"/>
          <w:i w:val="false"/>
          <w:color w:val="000000"/>
          <w:sz w:val="28"/>
        </w:rPr>
        <w:t>160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Кодекса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Республики Казахстан "О таможенном деле в Республике Казахстан".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(заместитель руководителя) ________ 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органа государственных доходов (подпись) (фамилия и инициалы)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"___" __________ 20__ г.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Уведомление получил 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(Ф.И.О. проверяемого лица, подпись, печать)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"___" __________ 20__ г.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Уведомление вручил 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(Ф.И.О. должностного лица органа государственных доходов,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подпись, дата)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Уведомление отправлено проверяемому лицу 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(документ, подтверждающий факт отправки 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(или) получения)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"___" __________ 20__ г.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 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30 декабря 2008 года № 637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Приказ дополнен приложением 53 в соответствии с приказом Министра финансов РК от 10.12.2015 </w:t>
      </w:r>
      <w:r>
        <w:rPr>
          <w:rFonts w:ascii="Times New Roman"/>
          <w:b w:val="false"/>
          <w:i w:val="false"/>
          <w:color w:val="ff0000"/>
          <w:sz w:val="28"/>
        </w:rPr>
        <w:t>№ 645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 01.01.2016 года).</w:t>
      </w:r>
    </w:p>
    <w:bookmarkStart w:name="z215" w:id="1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Форма </w:t>
      </w:r>
    </w:p>
    <w:bookmarkEnd w:id="157"/>
    <w:bookmarkStart w:name="z216" w:id="15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Уведомление</w:t>
      </w:r>
      <w:r>
        <w:br/>
      </w:r>
      <w:r>
        <w:rPr>
          <w:rFonts w:ascii="Times New Roman"/>
          <w:b/>
          <w:i w:val="false"/>
          <w:color w:val="000000"/>
        </w:rPr>
        <w:t>о погашении задолженности по таможенным платежам и</w:t>
      </w:r>
      <w:r>
        <w:br/>
      </w:r>
      <w:r>
        <w:rPr>
          <w:rFonts w:ascii="Times New Roman"/>
          <w:b/>
          <w:i w:val="false"/>
          <w:color w:val="000000"/>
        </w:rPr>
        <w:t>налогам, пеней</w:t>
      </w:r>
      <w:r>
        <w:br/>
      </w:r>
      <w:r>
        <w:rPr>
          <w:rFonts w:ascii="Times New Roman"/>
          <w:b/>
          <w:i w:val="false"/>
          <w:color w:val="000000"/>
        </w:rPr>
        <w:t>"___"_________ 20__ года № _________</w:t>
      </w:r>
    </w:p>
    <w:bookmarkEnd w:id="1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>статьей 159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Кодекса Республики Казахстан "О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таможенном деле в Республике Казахстан"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(наименование органа государственных доходов)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уведомляет Вас,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(фамилия, имя, отчество (если оно указано в документе, удостоверяющем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личность) полное наименование плательщика,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индивидуальный идентификационный номер/бизнес-идентификационный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номер (ИИН/БИН), юридический адрес)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что Вами не погашена следующая сумма задолженности по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таможенным платежам и налогам, пеней в бюджет: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тенге, (в цифрах и прописью)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на основании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тенге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п/п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бюджетной классификации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кода бюджетной классификации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Сумма платежа, налога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Сумма пени на день выставления уведомления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 сумма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Вам необходимо перечислить данную сумму в бюджет по кодам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бюджетной классификации по следующим реквизитам: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(наименование органа государственных доходов)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БИН 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счет № 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(органа государственных доходов)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__________________________________________________________________,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(Управление казначейства, БИК)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непогашения задолженности по таможенным платежам 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налогам, пеней к Вам будут применены следующие действия,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предусмотренные подпунктами 2) – 4) </w:t>
      </w:r>
      <w:r>
        <w:rPr>
          <w:rFonts w:ascii="Times New Roman"/>
          <w:b w:val="false"/>
          <w:i w:val="false"/>
          <w:color w:val="000000"/>
          <w:sz w:val="28"/>
        </w:rPr>
        <w:t>пункта 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157 Кодекса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Республики Казахстан "О таможенном деле в Республике Казахстан":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взыскание задолженности по таможенным платежам и налогам,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пеней за счет излишне уплаченных сумм таможенных платежей и (или)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налогов по видам таможенных платежей или налогов либо за счет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обеспечения уплаты таможенных пошлин, налогов по истечении пяти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рабочих дней, следующих за днем вручения настоящего уведомления;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приостановление расходных операций по банковским счетам по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истечении десяти рабочих дней, следующих за днем вручения настоящего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уведомления;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приостановление расходных операций по кассе по истечении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десяти рабочих дней, следующих за днем вручения настоящего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уведомления;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ограничение в распоряжении имуществом по истечении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пятнадцати рабочих дней, следующих за днем вручения настоящего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уведомления;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обращение взыскания на деньги, находящиеся на банковских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счетах, по истечении двадцати рабочих дней, следующих за днем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вручения настоящего уведомления;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обращение взыскания на деньги на банковских счетах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дебиторов;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обращение взыскания на ограниченное в распоряжении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>статьей 158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Кодекса Республики Казахстан "О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таможенном деле в Республике Казахстан" начисляется пеня за каждый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день просрочки уплаты таможенных платежей и налогов, начиная со дня,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следующего за днем истечения сроков уплаты таможенных платежей 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налогов, включая день уплаты, в размере 2,5 кратной официальной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ставки рефинансирования, установленной Национальным Банком Республики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Казахстан за каждый день просрочки, за исключением случаев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предусмотренных пунктами 3-8 указанной статьи.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этом обжалование не приостанавливает начисление пени.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>статьей 171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Кодекса Республики Казахстан "О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таможенном деле в Республике Казахстан" очередность погашения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задолженности по таможенным платежам и налогам, пеней, определяется 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>статьей 34</w:t>
      </w:r>
      <w:r>
        <w:rPr>
          <w:rFonts w:ascii="Times New Roman"/>
          <w:b w:val="false"/>
          <w:i w:val="false"/>
          <w:color w:val="000000"/>
          <w:sz w:val="28"/>
        </w:rPr>
        <w:t xml:space="preserve"> Налогового кодекса".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пунктом 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159 Кодекса Республики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Казахстан "О таможенном деле в Республике Казахстан" уведомление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направляется плательщику независимо от привлечения его к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административной или уголовной ответственности.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пунктом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166 Кодекса Республики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Казахстан "О таможенном деле в Республике Казахстан" Вам необходимо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не позднее десяти рабочих дней, следующих за днем вручения настоящего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уведомления представить 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(наименование органа государственных доходов)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список дебиторов с указанием сумм дебиторской задолженности и,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наличии, акты сверок взаиморасчетов, составленные совместно с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дебиторами и подтверждающие суммы дебиторской задолженности.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непредставления списка дебиторов либо сведений об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отсутствии дебиторов и (или) актов сверок взаиморасчетов с дебитором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срок, указанный в настоящем уведомлении, орган государственных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доходов проведет таможенную проверку.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пунктом 5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159 Кодекса Республики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Казахстан "О таможенном деле в Республике Казахстан" при погашении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плательщиком задолженности по таможенным платежам и налогам без учета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пени, подлежащей начислению за период с момента регистрации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уведомления о погашении задолженности по таможенным платежам 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налогам, пеней до даты погашения включительно, органом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государственных доходов выставляется дополнение к ранее выставленному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уведомлению о погашении задолженности по таможенным платежам 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налогам, пеней.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невыполнения требований органов государственных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доходов и их должностных лиц к Вам будут применены меры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административного взыскания в соответствии с Кодексом Республики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Казахстан об административных правонарушениях.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>статьей 17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Кодекса Республики Казахстан "О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таможенном деле в Республике Казахстан" Вы имеете право обжаловать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действия (бездействие) должностных лиц органов государственных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доходов вышестоящему органу государственных доходов или в суд, 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порядке, предусмотренном законодательством Республики Казахстан.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(заместитель руководителя)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органа государственных доходов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(фамилия, имя, отчество (если оно указано в документе, удостоверяющем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личность), подпись, печать)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"___"__________ 20__ года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М.П.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Уведомление получил плательщик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(фамилия, имя, отчество (если оно указано в документе, удостоверяющем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личность) плательщика / должностного лица плательщика, подпись,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печать)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"___" __________ 20__ года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М.П.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Уведомление вручено плательщику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(фамилия, имя, отчество (если оно указано в документе, удостоверяющем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личность) должностного лица государственного органа, подпись, дата)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Уведомление отправлено плательщику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(документ, подтверждающий факт отправки и (или) получения)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"___"__________ 20__ года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 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30 декабря 2008 года № 637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54 в редакции приказа Министра финансов РК от 05.12.2016 </w:t>
      </w:r>
      <w:r>
        <w:rPr>
          <w:rFonts w:ascii="Times New Roman"/>
          <w:b w:val="false"/>
          <w:i w:val="false"/>
          <w:color w:val="ff0000"/>
          <w:sz w:val="28"/>
        </w:rPr>
        <w:t>№ 633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5283200" cy="6057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83200" cy="605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 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30 декабря 2008 года № 637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Приказ дополнен приложением 55 в соответствии с приказом Министра финансов РК от 10.12.2015 </w:t>
      </w:r>
      <w:r>
        <w:rPr>
          <w:rFonts w:ascii="Times New Roman"/>
          <w:b w:val="false"/>
          <w:i w:val="false"/>
          <w:color w:val="ff0000"/>
          <w:sz w:val="28"/>
        </w:rPr>
        <w:t>№ 645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 01.01.2016 года).</w:t>
      </w:r>
    </w:p>
    <w:bookmarkStart w:name="z218" w:id="1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Форма </w:t>
      </w:r>
    </w:p>
    <w:bookmarkEnd w:id="159"/>
    <w:bookmarkStart w:name="z219" w:id="16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 Уведомление</w:t>
      </w:r>
      <w:r>
        <w:br/>
      </w:r>
      <w:r>
        <w:rPr>
          <w:rFonts w:ascii="Times New Roman"/>
          <w:b/>
          <w:i w:val="false"/>
          <w:color w:val="000000"/>
        </w:rPr>
        <w:t>об итогах рассмотрения жалобы на уведомление о результатах</w:t>
      </w:r>
      <w:r>
        <w:br/>
      </w:r>
      <w:r>
        <w:rPr>
          <w:rFonts w:ascii="Times New Roman"/>
          <w:b/>
          <w:i w:val="false"/>
          <w:color w:val="000000"/>
        </w:rPr>
        <w:t>проверки или уведомление об устранении нарушений</w:t>
      </w:r>
    </w:p>
    <w:bookmarkEnd w:id="16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"____"____________ 20__ года</w:t>
            </w:r>
          </w:p>
        </w:tc>
        <w:tc>
          <w:tcPr>
            <w:tcW w:w="615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______</w:t>
            </w:r>
          </w:p>
        </w:tc>
      </w:tr>
    </w:tbl>
    <w:p>
      <w:pPr>
        <w:spacing w:after="0"/>
        <w:ind w:left="0"/>
        <w:jc w:val="left"/>
      </w:pP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>статьей 179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Кодекса Республики Казахстан "О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таможенном деле в Республики Казахстан"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(наименование органа государственных доходов)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результатам рассмотрения жалобы от "__" __________20___года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(указать предмет обжалования - уведомление о результатах проверки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или уведомление об устранении нарушений)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____________________________________________________________________,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уведомляет Вас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(фамилия, имя, отчество (если оно указано в документе, удостоверяющем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личность) или полное наименование проверяемого лица, индивидуальный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идентификационный номер/бизнес-идентификационный номер (ИИН/ БИН,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юридический адрес)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о вынесении следующего решения по жалобе: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Начисленная сумма таможенных платежей и налогов, пеней с учетом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результатов рассмотрения жалобы составляет: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тенге 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п/п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бюджетной классификации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кода бюджетной классификации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Сумма платежа, налога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Сумма пени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 сумма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Начисленная сумма таможенных платежей и налогов, пеней с учетом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результатов рассмотрения жалобы подлежит уплате в размере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(наименование органа государственных доходов)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БИН __________________________ на счет № 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(органа государственных доходов)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(Управление казначейства, БИК)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Проверяемое лицо имеет право на обжалование результатов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проверки в порядке, предусмотренном законодательством Республики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Казахстан.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(заместитель руководителя)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органа государственных доходов 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(фамилия, имя, отчество (если оно указано в документе,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удостоверяющем личность), подпись, печать)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Уведомление получил 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(Ф.И.О. проверяемого лица, подпись, печать, дата)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Уведомление вручил 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(Ф.И.О. должностного лица органа государственных доходов, подпись, дата)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Уведомление отправлено проверяемому лицу 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(документ, подтверждающий факт отправки и (или) получения)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 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30 декабря 2008 года № 637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Приказ дополнен Приложением 56 в соответствии с приказом Министра финансов РК от 05.12.2016 </w:t>
      </w:r>
      <w:r>
        <w:rPr>
          <w:rFonts w:ascii="Times New Roman"/>
          <w:b w:val="false"/>
          <w:i w:val="false"/>
          <w:color w:val="000000"/>
          <w:sz w:val="28"/>
        </w:rPr>
        <w:t>№ 633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22" w:id="16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 Уведомление</w:t>
      </w:r>
      <w:r>
        <w:br/>
      </w:r>
      <w:r>
        <w:rPr>
          <w:rFonts w:ascii="Times New Roman"/>
          <w:b/>
          <w:i w:val="false"/>
          <w:color w:val="000000"/>
        </w:rPr>
        <w:t>о налоговой задолженности по налогу на имущество, земельному</w:t>
      </w:r>
      <w:r>
        <w:br/>
      </w:r>
      <w:r>
        <w:rPr>
          <w:rFonts w:ascii="Times New Roman"/>
          <w:b/>
          <w:i w:val="false"/>
          <w:color w:val="000000"/>
        </w:rPr>
        <w:t>налогу и налогу на транспортные средства физических лиц</w:t>
      </w:r>
    </w:p>
    <w:bookmarkEnd w:id="16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"____" _____________ 20___ года</w:t>
            </w:r>
          </w:p>
        </w:tc>
        <w:tc>
          <w:tcPr>
            <w:tcW w:w="615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left"/>
      </w:pP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>статьей 607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Кодекса Республики Казахстан от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 декабря 2008 года "О налогах и других обязательных платежах 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бюджет" (Налоговый кодекс)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(наименование органа государственных доходов)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Уведомляет Вас,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(Фамилия, имя, отчество (если оно указано в документе, удостоверяющем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личность),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индивидуальный идентификационный номер (ИИН), адрес)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что Вами не погашена сумма налоговой задолженности по следующим видам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налогов: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платежа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КБК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Сумма платежа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(КНП 911)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Сумма пени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(КНП 912)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Банковские реквизиты, необходимые для погашения указанной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налоговой задолженности: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наименование бенефициара: 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(орган государственных доходов)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БИН бенефициара: 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Банк бенефициара: 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БИК бенефициара: 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случаях неуплаты или неполной уплаты сумм налоговой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задолженности орган государственных доходов в соответствии со </w:t>
      </w:r>
      <w:r>
        <w:rPr>
          <w:rFonts w:ascii="Times New Roman"/>
          <w:b w:val="false"/>
          <w:i w:val="false"/>
          <w:color w:val="000000"/>
          <w:sz w:val="28"/>
          <w:u w:val="single"/>
        </w:rPr>
        <w:t>статьей</w:t>
      </w:r>
      <w:r>
        <w:rPr>
          <w:rFonts w:ascii="Times New Roman"/>
          <w:b w:val="false"/>
          <w:i w:val="false"/>
          <w:color w:val="000000"/>
          <w:sz w:val="28"/>
        </w:rPr>
        <w:t xml:space="preserve"> 622</w:t>
      </w:r>
      <w:r>
        <w:rPr>
          <w:rFonts w:ascii="Times New Roman"/>
          <w:b w:val="false"/>
          <w:i w:val="false"/>
          <w:color w:val="000000"/>
          <w:sz w:val="28"/>
        </w:rPr>
        <w:t xml:space="preserve"> Налогового кодекса обратится в суд с заявлением о вынесении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судебного приказа или иском о взыскании сумм налоговой задолженности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 счет Вашего имущества.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 каждый день просрочки исполнения налогового обязательства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начисляется пеня, начиная со дня, следующего за днем срока уплаты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налога, в размере 2,5-кратной официальной ставки рефинансирования,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установленной Национальным Банком Республики Казахстан на каждый день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просрочки.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>статьями 686</w:t>
      </w:r>
      <w:r>
        <w:rPr>
          <w:rFonts w:ascii="Times New Roman"/>
          <w:b w:val="false"/>
          <w:i w:val="false"/>
          <w:color w:val="000000"/>
          <w:sz w:val="28"/>
        </w:rPr>
        <w:t xml:space="preserve"> и </w:t>
      </w:r>
      <w:r>
        <w:rPr>
          <w:rFonts w:ascii="Times New Roman"/>
          <w:b w:val="false"/>
          <w:i w:val="false"/>
          <w:color w:val="000000"/>
          <w:sz w:val="28"/>
        </w:rPr>
        <w:t>687</w:t>
      </w:r>
      <w:r>
        <w:rPr>
          <w:rFonts w:ascii="Times New Roman"/>
          <w:b w:val="false"/>
          <w:i w:val="false"/>
          <w:color w:val="000000"/>
          <w:sz w:val="28"/>
        </w:rPr>
        <w:t xml:space="preserve"> Налогового кодекса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налогоплательщик или его уполномоченный представитель имеют право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обжаловать действия (бездействие) должностных лиц органов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государственных доходов вышестоящему органу государственных доходов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или в суд, в порядке, предусмотренном законами Республики Казахстан.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Руководитель (заместитель Руководителя) органа государственных доходов: </w:t>
            </w:r>
          </w:p>
        </w:tc>
        <w:tc>
          <w:tcPr>
            <w:tcW w:w="615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(Ф.И.О. (если оно указано 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документе, удостоверяющем личность),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подпись, печать)</w:t>
            </w:r>
          </w:p>
        </w:tc>
      </w:tr>
      <w:tr>
        <w:trPr>
          <w:trHeight w:val="30" w:hRule="atLeast"/>
        </w:trPr>
        <w:tc>
          <w:tcPr>
            <w:tcW w:w="615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Уведомление получил:</w:t>
            </w:r>
          </w:p>
        </w:tc>
        <w:tc>
          <w:tcPr>
            <w:tcW w:w="615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(Ф.И.О. (если оно указано 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документе, удостоверяющем личность),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подпись, дата)</w:t>
            </w:r>
          </w:p>
        </w:tc>
      </w:tr>
      <w:tr>
        <w:trPr>
          <w:trHeight w:val="30" w:hRule="atLeast"/>
        </w:trPr>
        <w:tc>
          <w:tcPr>
            <w:tcW w:w="615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Уведомление вручено плательщику: </w:t>
            </w:r>
          </w:p>
        </w:tc>
        <w:tc>
          <w:tcPr>
            <w:tcW w:w="615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(Ф.И.О. (если оно указано 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документе, удостоверяющем личность)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должностного лица органа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государственных доходов, подпись,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дата)</w:t>
            </w:r>
          </w:p>
        </w:tc>
      </w:tr>
      <w:tr>
        <w:trPr>
          <w:trHeight w:val="30" w:hRule="atLeast"/>
        </w:trPr>
        <w:tc>
          <w:tcPr>
            <w:tcW w:w="615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Уведомление отправлено плательщику: </w:t>
            </w:r>
          </w:p>
        </w:tc>
        <w:tc>
          <w:tcPr>
            <w:tcW w:w="615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(подтверждающий документ о факте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отправки и (или) получения) 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33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Relationship Target="media/document_image_rId28.jpeg" Type="http://schemas.openxmlformats.org/officeDocument/2006/relationships/image" Id="rId28"/><Relationship Target="media/document_image_rId29.jpeg" Type="http://schemas.openxmlformats.org/officeDocument/2006/relationships/image" Id="rId29"/><Relationship Target="media/document_image_rId30.jpeg" Type="http://schemas.openxmlformats.org/officeDocument/2006/relationships/image" Id="rId30"/><Relationship Target="media/document_image_rId31.jpeg" Type="http://schemas.openxmlformats.org/officeDocument/2006/relationships/image" Id="rId31"/><Relationship Target="media/document_image_rId32.jpeg" Type="http://schemas.openxmlformats.org/officeDocument/2006/relationships/image" Id="rId32"/><Relationship Target="header.xml" Type="http://schemas.openxmlformats.org/officeDocument/2006/relationships/header" Id="rId33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