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83b91" w14:textId="9f83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налогового и таможенного администрирования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декабря 2008 года № 637. Зарегистрирован в Министерстве юстиции Республики Казахстан 31 декабря 2008 года № 5463. Утратил силу приказом Министра финансов Республики Казахстан от 8 февраля 2018 года № 146.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финансов РК от 10.12.2015 </w:t>
      </w:r>
      <w:r>
        <w:rPr>
          <w:rFonts w:ascii="Times New Roman"/>
          <w:b w:val="false"/>
          <w:i w:val="false"/>
          <w:color w:val="ff0000"/>
          <w:sz w:val="28"/>
        </w:rPr>
        <w:t>№ 645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Утратил силу приказом Министра финансов РК от 08.02.2018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таможенном деле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приказом Министра финансов РК от 26.07.2010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Утвердить:</w:t>
      </w:r>
    </w:p>
    <w:bookmarkEnd w:id="1"/>
    <w:bookmarkStart w:name="z13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уведомления о сумме налогов, исчисленных органом государственных доходов,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14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уведомления о результатах проверки,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14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уведомления о начисленных суммах налогов и других обязательных платежей в бюджет, обязательных пенсионных взносов, обязательных профессиональных пенсионных взносов, социальных отчислений за период с даты представления ликвидационной налоговой отчетности до даты завершения ликвидационной налоговой проверки,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4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уведомления о непредставлении налоговой отчетности в срок, установленный налоговым законодательством Республики Казахстан,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4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уведомления о погашении налоговой задолженности,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уведомления об обращении взыскания на деньги на банковских счетах дебиторов,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4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 уведомления об устранении нарушений, выявленных органами государственных доходов по результатам камерального контроля,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форму уведомления об итогах рассмотрения жалобы налогоплательщика (налогового агента) на уведомление о результатах проверки и (или) решение вышестоящего органа государственных доходов, вынесенное по результатам рассмотрения жалобы на уведомление,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форму уведомления об устранении нарушений налогового законодательства Республики Казахстан,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форму уведомления о подтверждении места нахождения (отсутствия) налогоплательщика,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5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форму извещения об отзыве налоговой отчетности,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5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форму извещения о проведении налоговой проверки,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5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форму заключения к акту налоговой проверки,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5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форму заключения по результатам камерального контроля,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15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форму решения о приостановлении представления налоговой отчетности или об отказе в приостановлении представления налоговой отчетности,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15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форму решения о назначении контроля,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15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форму дополнительного решения к решению о назначении контроля,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16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форму решения об ограничении в распоряжении имуществом в счет налоговой задолженности налогоплательщика (налогового агента), задолженности по таможенным платежам и налогам, пеней плательщика,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16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форму акта описи ограниченного в распоряжении имущества в счет налоговой задолженности налогоплательщика (налогового агента), задолженности по таможенным платежам и налогам, пеней плательщика,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16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форму распоряжения органа государственных доходов о приостановлении расходных операций по кассе налогоплательщика (налогового агента),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bookmarkStart w:name="z16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форму постановления об обращении взыскания на ограниченное в распоряжении имущество налогоплательщика (налогового агента),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"/>
    <w:bookmarkStart w:name="z16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форму товарного чека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3"/>
    <w:bookmarkStart w:name="z16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форму книги товарных чеков,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4"/>
    <w:bookmarkStart w:name="z17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форму книги учета наличных денег,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5"/>
    <w:bookmarkStart w:name="z17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форму акта снятия фискального отчета,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6"/>
    <w:bookmarkStart w:name="z17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форму налогового требования,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7"/>
    <w:bookmarkStart w:name="z17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форму требования об устранении нарушений налогового законодательства Республики Казахстан,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8"/>
    <w:bookmarkStart w:name="z17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форму решения об отказе в снятии с регистрационного учета по налогу на добавленную стоимость,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9"/>
    <w:bookmarkStart w:name="z17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форму уведомления об обращении взыскания на деньги на банковских счетах дебиторов,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0"/>
    <w:bookmarkStart w:name="z17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форму распоряжения органа государственных доходов о приостановлении расходных операций по кассе плательщика,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1"/>
    <w:bookmarkStart w:name="z17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форму постановления об обращении взыскания на ограниченное в распоряжении имущество плательщика,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2"/>
    <w:bookmarkStart w:name="z17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форму решения об отмене решения об ограничении в распоряжении имуществом и акта описи имущества в счет налоговой задолженности налогоплательщика (налогового агента), задолженности по таможенным платежам и налогам, пеней плательщика,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3"/>
    <w:bookmarkStart w:name="z17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форму уведомления о применяемом режиме налогообложения,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4"/>
    <w:bookmarkStart w:name="z18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форму патента на применение специального налогового режима для индивидуальных предпринимателей,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5"/>
    <w:bookmarkStart w:name="z18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форму справки о приеме декларации по индивидуальному подоходному налогу и имуществу в электронном виде,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6"/>
    <w:bookmarkStart w:name="z18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форму уведомления о принятии или непринятии налоговой отчетности органом государственных доходов в электронном виде,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7"/>
    <w:bookmarkStart w:name="z18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форму уведомления о продлении срока представления налоговой отчетности,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8"/>
    <w:bookmarkStart w:name="z18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форму решения органа государственного дохода на отзыв налоговой отчетности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9"/>
    <w:bookmarkStart w:name="z18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форму справки о приеме декларации по индивидуальному подоходному налогу и имуществу на бумажном носителе,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0"/>
    <w:bookmarkStart w:name="z18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форму извещения о нарушениях, выявленных по результатам камерального контроля,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41) исключен приказом Министра финансов РК от 29.03.2017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форму решения о снятии с регистрационного учета по налогу на добавленную стоимость,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2"/>
    <w:bookmarkStart w:name="z18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форму решения о снятии с регистрационного учета налогоплательщика, осуществляющего отдельные виды деятельности,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3"/>
    <w:bookmarkStart w:name="z19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форму регистрационной карточки контрольно-кассовой машины,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4"/>
    <w:bookmarkStart w:name="z19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форму разрешения органа государственного дохода на нарушение целостности пломбы контрольно-кассовой машины,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5"/>
    <w:bookmarkStart w:name="z19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форму решения об изменении (об отказе в изменении) срока уплаты налога на добавленную стоимость на импортируемые товары,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6"/>
    <w:bookmarkStart w:name="z19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форму решения об изменении (об отказе в изменении) сроков исполнения налогового обязательства по уплате налогов, других обязательных платежей в бюджет и (или) пеней,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7"/>
    <w:bookmarkStart w:name="z19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форму уведомления о получении органом государственных доходов сведений из заявления о ввозе товаров и уплате косвенных налогов, поступившего от налоговых органов государств-членов Евразийского экономического союза,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8"/>
    <w:bookmarkStart w:name="z19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форму предписания,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9"/>
    <w:bookmarkStart w:name="z19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форму дополнительного предписания,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0"/>
    <w:bookmarkStart w:name="z19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форму акта камеральной таможенной проверки,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1"/>
    <w:bookmarkStart w:name="z19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форму уведомления об устранении нарушений,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2"/>
    <w:bookmarkStart w:name="z19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форму уведомления о погашении задолженности по таможенным платежам и налогам, пеней, по форме согласно 53 к настоящему приказу;</w:t>
      </w:r>
    </w:p>
    <w:bookmarkEnd w:id="53"/>
    <w:bookmarkStart w:name="z20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форму свидетельства о постановке на регистрационной учет по налогу на добавленную стоимость,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4"/>
    <w:bookmarkStart w:name="z20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форму уведомления об итогах рассмотрения жалобы на уведомление о результатах проверки или уведомление об устранении нарушений,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5"/>
    <w:bookmarkStart w:name="z22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форму уведомления о налоговой задолженности по налогу на имущество, земельному налогу и налогу на транспортные средства физических лиц, по форме согласно приложению 56 к настоящему приказу.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финансов РК от 05.12.2016 </w:t>
      </w:r>
      <w:r>
        <w:rPr>
          <w:rFonts w:ascii="Times New Roman"/>
          <w:b w:val="false"/>
          <w:i w:val="false"/>
          <w:color w:val="000000"/>
          <w:sz w:val="28"/>
        </w:rPr>
        <w:t>№ 633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Признать утратившими силу некоторые нормативные правовые акты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финансов РК от 19.12.2014 </w:t>
      </w:r>
      <w:r>
        <w:rPr>
          <w:rFonts w:ascii="Times New Roman"/>
          <w:b w:val="false"/>
          <w:i w:val="false"/>
          <w:color w:val="00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Налоговому комитету Министерства финансов Республики Казахстан (Ергожин Д.Е.) обеспечить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информации. </w:t>
      </w:r>
    </w:p>
    <w:bookmarkEnd w:id="58"/>
    <w:bookmarkStart w:name="z4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первого официального опубликования и распространяется на отношения, возникающие с 1 января 2009 года. 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финансов РК от 19.12.2014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4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bookmarkEnd w:id="60"/>
    <w:bookmarkStart w:name="z1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Уведомление</w:t>
      </w:r>
      <w:r>
        <w:br/>
      </w:r>
      <w:r>
        <w:rPr>
          <w:rFonts w:ascii="Times New Roman"/>
          <w:b/>
          <w:i w:val="false"/>
          <w:color w:val="000000"/>
        </w:rPr>
        <w:t>о сумме налогов, исчисленных органом государственных доходов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 20 ___ года №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607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"О налогах и 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(Налоговый кодекс) уведомляет Вас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(ИИН)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 необходимости уплаты следующих налогов в бюджет: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налогов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объекта налогообложения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база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за текущий год КНП (код назначения платежа) 991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Недоимка (-), переплата (+) прошлых лет КНП (код назначения платежа) 994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 КНП (код назначения платежа) 992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к уплате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 до 1 октября 20 ___ года Вам необходимо уплатить данную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неуплаты данной суммы в срок, указанный в настоящем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уведомлении, начисляется пеня в размере,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610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неуплаты исчисленных сумм налогов в бюджет в срок,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указанный настоящим уведомлением, будет рассмотрен вопрос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привлечении Вас к административной ответственности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имеете право обжаловать действия (бездействие) должностных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органов государственных доходов вышестоящему органу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или в суд, в порядке, предусмотренном законами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органа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наличии),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получил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налогоплательщика, ИИН,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вручено налогоплательщику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наличии), должностного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государственного органа,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отправлено налогоплательщику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(документ, подтверждающий факт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отправки и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финансов РК от 10.12.2015 </w:t>
      </w:r>
      <w:r>
        <w:rPr>
          <w:rFonts w:ascii="Times New Roman"/>
          <w:b w:val="false"/>
          <w:i w:val="false"/>
          <w:color w:val="ff0000"/>
          <w:sz w:val="28"/>
        </w:rPr>
        <w:t>№ 645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 года).</w:t>
      </w:r>
    </w:p>
    <w:bookmarkStart w:name="z4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</w:t>
      </w:r>
    </w:p>
    <w:bookmarkEnd w:id="62"/>
    <w:bookmarkStart w:name="z1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Уведомление о результатах проверки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 20___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607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"О налогах и 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221-1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таможенном деле в Республике Казахстан" и на основании акта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"___"______20___г_________________________________________________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Вас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личность), полное наименование налогоплательщика (налогового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агента)/проверяемого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(ИИН/БИН)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начисленной сумме налогов, таможенных платежей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обязательных платежей в бюджет и пени: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платежа, налога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пени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(проверяемый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о начисленной сумме обязательных пенсионных взносов,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обязательных профессиональных пенсионных взносов, социальных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отчислений и пени: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кода бюджетной классификации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платежа, взноса или отчислений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(проверяемый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о сумме уменьшенного убытка: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убытка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(проверяемый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о сумме превышения налога на добавленную стоимость,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относимого в зачет, над суммой начисленного налога, не подтвержденной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возврату, не подлежащей уплате в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кода бюджетной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(проверяемый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о сумме превышения налога на добавленную стоимость,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возвращенной из бюджета и не подтвержденной к возврату: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кода бюджетной классификации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налога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(проверяемый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о сумме корпоративного (индивидуального) подоходного налога,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удержанного у источника выплаты, с доходов нерезидентов,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подтвержденной к возврату, не подлежащей уплате в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кода бюджетной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(проверяемый период)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638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татьей 221-2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деле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Республике Казахстан", Вам необходимо в течение тридцати рабочих дней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дня, следующего за днем вручения настоящего уведомления, уплатить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сумму налогов, таможенных платежей и других обязательных платежей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и пени в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счет №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(Управление казначейства, БИК)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 также перечислить сумму обязательных пенсионных взносов,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обязательных профессиональных пенсионных взносов, социальных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отчислений и пени в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Республиканское государственное казенное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"Государственный центр по выплате пенсий".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требований органов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и их должностных лиц к Вам будут применены меры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административного взыскания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638 Налогового кодекса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221-2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 в Республике Казахстан", в случае согласия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(налогового агента)/проверяемого лица с начисленными суммами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налогов, таможенных платежей, других обязательных платежей в бюджет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пеней, указанными в уведомлении о результатах проверки, сроки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исполнения налогового/таможенного обязательства по уплате налогов,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таможенных платежей, других обязательных платежей в бюджет,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обязательства по уплате пеней могут быть продлены на шестьдесят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рабочих дней по заявлению налогоплательщика (налогового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агента)/проверяемого лица с приложением графика уплаты. При этом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сумма подлежит уплате в бюджет с начислением пени за каждый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продления срока уплаты и уплачивается равными долями через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каждые пятнадцать рабочих дней указанного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подлежит продлению срок исполнения налогового/таможенного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обязательства по уплате начисленных по результатам проверки сумм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акциза и налогов, удерживаемых у источника выплаты,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начисленных сумм налогов, таможенных платежей, других обязательных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платежей в бюджет и пеней по результатам проверки после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результатов проверки.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Проверяемое лицо (таможенный представитель) в течение тридцати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рабочих дней со дня, следующего за днем вручения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уведомления, вправе обжаловать его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666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и </w:t>
      </w:r>
      <w:r>
        <w:rPr>
          <w:rFonts w:ascii="Times New Roman"/>
          <w:b w:val="false"/>
          <w:i w:val="false"/>
          <w:color w:val="000000"/>
          <w:sz w:val="28"/>
        </w:rPr>
        <w:t>статьями 173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"О таможенном деле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(заместитель руководителя)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государственных доходов 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получил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(Ф.И.О. налогоплательщика (налогового агента)/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проверяемого лица, подпись, печать,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вручено налогоплательщику (налогового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агенту)/проверяемому лицу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должностного лица органа государственных доходов, подпись,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отправлено налогоплательщику (налогового агенту)/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проверяемому лицу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(документ, подтверждающий факт отправки и (или) получения)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не установления нарушений по результатам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соответствующие подпункты настоящего уведомления не отражаются;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начисления сумм налогов и других обязательных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платежей в бюджет, обязательных пенсионных взносов, обязательных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профессиональных пенсионных взносов и социальных отчислений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отношении юридического лица, имеющего объекты налогообложения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объекты, связанные с налогообложением, уплата таких сумм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осуществляется по месту регистрации объектов налогообложения.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этом требование об уплате указанных сумм в настоящем уведомлении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отражается отдельно.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2008 года № 637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финансов РК от 19.12.2014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4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</w:t>
      </w:r>
    </w:p>
    <w:bookmarkEnd w:id="64"/>
    <w:bookmarkStart w:name="z1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Уведомление</w:t>
      </w:r>
      <w:r>
        <w:br/>
      </w:r>
      <w:r>
        <w:rPr>
          <w:rFonts w:ascii="Times New Roman"/>
          <w:b/>
          <w:i w:val="false"/>
          <w:color w:val="000000"/>
        </w:rPr>
        <w:t>о начисленных суммах налогов и других обязательных</w:t>
      </w:r>
      <w:r>
        <w:br/>
      </w:r>
      <w:r>
        <w:rPr>
          <w:rFonts w:ascii="Times New Roman"/>
          <w:b/>
          <w:i w:val="false"/>
          <w:color w:val="000000"/>
        </w:rPr>
        <w:t>платежей в бюджет, обязательных пенсионных взносов,</w:t>
      </w:r>
      <w:r>
        <w:br/>
      </w:r>
      <w:r>
        <w:rPr>
          <w:rFonts w:ascii="Times New Roman"/>
          <w:b/>
          <w:i w:val="false"/>
          <w:color w:val="000000"/>
        </w:rPr>
        <w:t>обязательных профессиональных пенсионных взносов,</w:t>
      </w:r>
      <w:r>
        <w:br/>
      </w:r>
      <w:r>
        <w:rPr>
          <w:rFonts w:ascii="Times New Roman"/>
          <w:b/>
          <w:i w:val="false"/>
          <w:color w:val="000000"/>
        </w:rPr>
        <w:t>социальных отчислений за период с даты представления</w:t>
      </w:r>
      <w:r>
        <w:br/>
      </w:r>
      <w:r>
        <w:rPr>
          <w:rFonts w:ascii="Times New Roman"/>
          <w:b/>
          <w:i w:val="false"/>
          <w:color w:val="000000"/>
        </w:rPr>
        <w:t>ликвидационной налоговой отчетности до даты завершения</w:t>
      </w:r>
      <w:r>
        <w:br/>
      </w:r>
      <w:r>
        <w:rPr>
          <w:rFonts w:ascii="Times New Roman"/>
          <w:b/>
          <w:i w:val="false"/>
          <w:color w:val="000000"/>
        </w:rPr>
        <w:t>ликвидационной налоговой проверки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20 __ года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607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"О налогах и 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(Налоговый кодекс) и на основании акта налоговой проверки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 20 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уведомляет Вас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полное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(ИИН/БИН),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о начисленной сумме налогов и других обязательных платежей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(код, наименование платежа)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(сумма платежа)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(код, наименование платежа)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(сумма платежа)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(код, наименование платежа)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(сумма платежа)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(сумма платежа)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о начисленной сумме обязательных пенсионных взносов,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обязательных профессиональных пенсионных взносов, социальных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отчислений: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(код, наименование платежа)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(сумма платежа)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(код, наименование платежа)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(сумма платежа)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(код, наименование платежа)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(сумма платежа)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(сумма платежа)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608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638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кодекса Вам необходимо в течение тридцати рабочих дней со дня,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следующего за днем вручения (получения) настоящего уведомления,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уплатить сумму налогов и других обязательных платежей в бюджет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________________________________ на счет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(Управление Казначейства, БИК)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 также перечислить сумму обязательных пенсионных взносов,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обязательных профессиональных пенсионных взносов, социальных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отчислений в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Республиканское государственное казенное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"Государственный центр по выплате пенсий".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законных требований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и их должностных лиц к Вам будут применены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меры административного взыскания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 или его уполномоченный представитель имеют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обжаловать действия (бездействие) должностных лиц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вышестоящему органу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в суд, в порядке, предусмотренном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органа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получил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подпись, печать),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вручено налогоплательщику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(налоговому агенту)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должностного лица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отправлено налогоплательщику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(налоговому агенту)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(документ, подтверждающий факт отправки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Министра финансов РК от 19.12.2014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4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</w:t>
      </w:r>
    </w:p>
    <w:bookmarkEnd w:id="66"/>
    <w:bookmarkStart w:name="z1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Уведомление</w:t>
      </w:r>
      <w:r>
        <w:br/>
      </w:r>
      <w:r>
        <w:rPr>
          <w:rFonts w:ascii="Times New Roman"/>
          <w:b/>
          <w:i w:val="false"/>
          <w:color w:val="000000"/>
        </w:rPr>
        <w:t>о непредставлении налоговой отчетности в срок, установленный</w:t>
      </w:r>
      <w:r>
        <w:br/>
      </w:r>
      <w:r>
        <w:rPr>
          <w:rFonts w:ascii="Times New Roman"/>
          <w:b/>
          <w:i w:val="false"/>
          <w:color w:val="000000"/>
        </w:rPr>
        <w:t>налоговым законодательством Республики Казахстан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20___ года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607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"О налогах и 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(Налоговый кодекс) уведомляет Вас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или полное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налогоплательщика)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непредставлении налоговой отчетности: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(наименование и налоговый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период налоговой отчетности)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неисполнения настоящего уведомления в течение тридцати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рабочих дней со дня, следующего за днем вручения, по Вашим банковским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счетам будут приостановлены расходные операции.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686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687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случае несогласия с вышеуказанным уведомлением налогоплательщик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уполномоченный представитель имеют право обжаловать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(бездействие) должностных лиц органов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вышестоящему органу государственных доходов или в суд в порядке,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предусмотренном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органа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получил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подпись, печать,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вручено налогоплательщику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(налоговому агенту)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должностного лица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отправлено налогоплательщику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(налоговому агенту)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(документ, подтверждающий факт отправки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2008 года № 637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приказа Министра финансов РК от 19.12.2014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4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bookmarkEnd w:id="68"/>
    <w:bookmarkStart w:name="z1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погашении налоговой задолженности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20__ года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607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609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"О налогах и 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Вас,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полное наименование налогоплательщика,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(ИИН/БИН),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что Вами не погашена сумма налоговой задолженности по следующим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видам налогов и других обязательных платежей в бюджет: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наименование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штрафа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наименование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штрафа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наименование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штрафа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наименование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штрафа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наименование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штрафа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непогашения налоговой задолженности к Вам будут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применены следующие способы обеспечения исполнения не выполненного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налогового обязательства и меры принудительного взыскания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налоговой задолженности: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приостановление расходных операций по банковским счетам (за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исключением корреспондентских счетов) по истечении десяти рабочих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дней со дня вручения настоящего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приостановление расходных операций по кассе по истечении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со дня получения настоящего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ограничение в распоряжении имуществом по истечении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пятнадцати рабочих дней со дня получения настоящего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обращение взыскания на деньги, находящиеся на банковских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счетах, по истечении двадцати рабочих дней со дня вручения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обращение взыскания на деньги на банковских счетах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дебиторов;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обращение взыскания на ограниченное в распоряжении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принудительный выпуск объявленных акций*.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день просрочки исполнения налогового обязательства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начисляется пеня, начиная со дня, следующего за днем срока уплаты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и другого обязательного платежа в бюджет,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авансового и (или) текущего платежа по ним, включая день уплаты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бюджет, в размере 2,5-кратной официальной ставки рефинансирования,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установленной Национальным Банком Республики Казахстан на каждый день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просрочки.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616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не позднее десяти рабочих дней со дня получения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 представить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список дебиторов с указанием сумм дебиторской задолженности 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наличии, акты сверок взаиморасчетов, составленные совместно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дебитором, подтверждающие суммы дебиторской задолженности.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списка дебиторов в срок, указанный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уведомлением, либо представления сведений об отсутствии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дебиторов, орган государственных доходов проведет налоговую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налогоплательщика (налогового агента).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законных требований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и их должностных лиц к Вам будут применены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меры административного взыскания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 или его уполномоченный представитель имеют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обжаловать действия (бездействие) должностных лиц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вышестоящему органу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в суд, в порядке, предусмотренном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органа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наличии),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получил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налогоплательщика (налогового агента)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/должностного лица налогоплательщика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(налогового агента), подпись, печать,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вручено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налогоплательщику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(налоговому агенту)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должностного лица государственного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отправлено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налогоплательщику (налоговому агенту)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(документ, подтверждающий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факт отправки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получения)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*данная мера применяется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налогоплательщика (налогового агента) - акционерного общества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участием государства в уставном капитале.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2008 года № 637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приказа Министра финансов РК от 19.12.2014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4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bookmarkEnd w:id="70"/>
    <w:bookmarkStart w:name="z1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об обращении взыскания на деньги на банковских</w:t>
      </w:r>
      <w:r>
        <w:br/>
      </w:r>
      <w:r>
        <w:rPr>
          <w:rFonts w:ascii="Times New Roman"/>
          <w:b/>
          <w:i w:val="false"/>
          <w:color w:val="000000"/>
        </w:rPr>
        <w:t>счетах дебиторов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20___ года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607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616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"О налогах и 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(Налоговый кодекс)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Вас,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дебитора налогоплательщика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(налогового агента),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(ИИН/БИН),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обращении взыскания на деньги с Ваших банковских счетов в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налоговой задолженности налогоплательщика (налогового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(налогового агента), ИИН/БИН,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сумму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в цифрах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получения настоящего уведомления Вам необходимо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позднее двадцати рабочих дней представить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сверки взаиморасчетов, составленный совместно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налогоплательщиком (налоговым агентом) на дату получения уведомления,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616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акта сверки взаиморасчетов, в срок,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указанный настоящим уведомлением,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проведет у Вас налоговую проверку.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законных требований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и их должностных лиц к Вам будут применены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меры административного взыскания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 или его уполномоченный представитель имеют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обжаловать действия (бездействие) должностных лиц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вышестоящему органу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в суд, в порядке, предусмотренном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получил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дебитора налогоплательщика (налогового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агента)/должностного лица дебитора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подпись, печать,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вручено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дебитору налогоплательщика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(налогового агента)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должностного лица государственного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отправлено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дебитору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(налогового агента)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(подтверждающий документ о факте отправки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приказа Министра финансов РК от 19.12.2014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4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</w:t>
      </w:r>
    </w:p>
    <w:bookmarkEnd w:id="72"/>
    <w:bookmarkStart w:name="z1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Уведомление</w:t>
      </w:r>
      <w:r>
        <w:br/>
      </w:r>
      <w:r>
        <w:rPr>
          <w:rFonts w:ascii="Times New Roman"/>
          <w:b/>
          <w:i w:val="false"/>
          <w:color w:val="000000"/>
        </w:rPr>
        <w:t>об устранении нарушений, выявленных органами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доходов по результатам камерального контроля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20___ года 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587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7) пункта 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статьи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607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платежах в бюджет" (Налоговый кодекс) уведомляет Вас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или полное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налогоплательщика (налогового агента)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нарушениях, выявленных "____" ____________ 20 ______ года,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налоговой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 налоговый период налоговой отчетности)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587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исполнить настоящее уведомление в течение тридцати рабочих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дней со дня, следующего за днем его вручения (получения).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Исполнением настоящего уведомления признается представление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налогоплательщиком (налоговым агентом) одного из следующих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налоговой отчетности за налоговый период, к которому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относятся выявленные 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пояснения по выявленным нарушениям, соответствующего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587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жалобы на действия (бездействие) должностных лиц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 направлению такого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согласия с указанными в уведомлении нарушениями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 (налоговый агент) представляет в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налоговую отчетность за период, к которому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относятся выявленные нарушения.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указанными в уведомлении нарушениями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 (налоговый агент) представляет один из следующих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пояснение по выявленным нарушениям на бумажном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электронном носителе - в орган государственных доходов, направивший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уведомление;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жалобу на действия (бездействие) должностных лиц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 направлению настоящего уведомления -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вышестоящий орган государственных доходов.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Неисполнение в установленный срок настоящего уведомления влечет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приостановление расходных операций по банковским счетам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налогоплательщика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686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несогласия с настоящим уведомлением налогоплательщик или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представитель также имеет право обжаловать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(бездействие) должностных лиц органов государственных доходов в суд.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с описанием выявленных нарушений на ____ листе(-ах).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наличии),налогоплательщика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(налогового агента),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вручено 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налогоплательщику наличии) или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налоговому агенту) налогоплательщика:_____________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наличии), должностного лица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отправлено налогоплательщику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(налоговому агенту)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(документ, подтверждающий факт отправки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в редакции приказа Министра финансов РК от 10.12.2015 </w:t>
      </w:r>
      <w:r>
        <w:rPr>
          <w:rFonts w:ascii="Times New Roman"/>
          <w:b w:val="false"/>
          <w:i w:val="false"/>
          <w:color w:val="ff0000"/>
          <w:sz w:val="28"/>
        </w:rPr>
        <w:t>№ 645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 года).</w:t>
      </w:r>
    </w:p>
    <w:bookmarkStart w:name="z4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</w:t>
      </w:r>
    </w:p>
    <w:bookmarkEnd w:id="74"/>
    <w:bookmarkStart w:name="z1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Уведомление</w:t>
      </w:r>
      <w:r>
        <w:br/>
      </w:r>
      <w:r>
        <w:rPr>
          <w:rFonts w:ascii="Times New Roman"/>
          <w:b/>
          <w:i w:val="false"/>
          <w:color w:val="000000"/>
        </w:rPr>
        <w:t>об итогах рассмотрения жалобы налогоплательщика (налогового</w:t>
      </w:r>
      <w:r>
        <w:br/>
      </w:r>
      <w:r>
        <w:rPr>
          <w:rFonts w:ascii="Times New Roman"/>
          <w:b/>
          <w:i w:val="false"/>
          <w:color w:val="000000"/>
        </w:rPr>
        <w:t>агента) на уведомление о результатах проверки и (или) решение</w:t>
      </w:r>
      <w:r>
        <w:br/>
      </w:r>
      <w:r>
        <w:rPr>
          <w:rFonts w:ascii="Times New Roman"/>
          <w:b/>
          <w:i w:val="false"/>
          <w:color w:val="000000"/>
        </w:rPr>
        <w:t>вышестоящего органа государственных доходов, вынесенное по</w:t>
      </w:r>
      <w:r>
        <w:br/>
      </w:r>
      <w:r>
        <w:rPr>
          <w:rFonts w:ascii="Times New Roman"/>
          <w:b/>
          <w:i w:val="false"/>
          <w:color w:val="000000"/>
        </w:rPr>
        <w:t>результатам рассмотрения жалобы на уведомление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"____"____________ 20__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607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681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"О налогах и 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жалобы от "____"________________20___года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предмет обжалования - уведомление о результатах проверки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вышестоящего органа государственных доходов, вынесенное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результатам рассмотрения жалобы на уведомление)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Вас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 или полное наименование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(налогового агента),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номер/бизнес-идентификационный номер (ИИН/ БИН),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вынесении следующего решения по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Начисленная сумма налогов и других обязательных платежей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и пени с учетом результатов рассмотрения жалобы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кода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платежа, налога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(проверяемый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Начисленная сумма обязательных пенсионных взносов,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обязательных профессиональных пенсионных взносов, социальных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отчислений и пени с учетом результатов рассмотрения жалобы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кода бюджетной классификации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платежа, взноса или отчислений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(проверяемый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Сумма уменьшенного убытка с учетом результатов рассмотрения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составляет (не подлежит уплате в бюджет):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убытка)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(проверяемый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Сумма превышения налога на добавленную стоимость, относимого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зачет, над суммой начисленного налога, не подтвержденной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возврату, с учетом результатов рассмотрения жалобы составляет (не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уплате в бюджет):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кода бюджетной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(проверяемый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Сумма превышения налога на добавленную стоимость,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возвращенная из бюджета и не подтвержденная к возврату, с учетом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результатов рассмотрения жалобы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кода бюджетной классификации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налога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(проверяемый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Сумма корпоративного (индивидуального) подоходного налога,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удержанного у источника выплаты с доходов нерезидентов,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подтвержденная к возврату, с учетом результатов рассмотрения жалобы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(не подлежит уплате в бюджет):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кода бюджетной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(проверяемый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608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Вам необходимо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уплатить сумму налогов и других обязательных платежей в бюджет и пени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 на счет №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(Управление казначейства, БИК)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 также перечислить сумму обязательных пенсионных взносов,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обязательных профессиональных взносов, социальных отчислений и пени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Республиканское государственное казенное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"Государственных центр по выплате пенсий".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 (налоговый агент) имеет право на обжалование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результатов проверки в порядке, предусмотренном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государственных доходов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 и инициалы,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налогоплательщика (налогового агента), подпись, печать,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вручено налогоплательщику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(налоговому агенту)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должностного лица органа государственных доходов, подпись,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отправлено налогоплательщику: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(налоговому агенту)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(документ, подтверждающий факт отправки и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в редакции приказа Министра финансов РК от 19.12.2014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4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bookmarkEnd w:id="76"/>
    <w:bookmarkStart w:name="z1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Уведомление</w:t>
      </w:r>
      <w:r>
        <w:br/>
      </w:r>
      <w:r>
        <w:rPr>
          <w:rFonts w:ascii="Times New Roman"/>
          <w:b/>
          <w:i w:val="false"/>
          <w:color w:val="000000"/>
        </w:rPr>
        <w:t>об устранении нарушений налогового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 20 ___ года №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607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налогах и других обязательных платежах в бюджет"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Вас,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полное наименование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(налогового агента),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номер/бизнес-идентификационный номер (ИИН/БИН),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устранении допущенных нарушений налогового законодательства: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(суть нарушения)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608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устранить допущенные нарушения в течение тридцати рабочих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дней со дня, следующего за днем вручения настоящего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выполнения законных требований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и их должностных лиц к Вам будут применены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административные взыскания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 или его уполномоченный представитель имеют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обжаловать действия (бездействие) должностных лиц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вышестоящему органу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в суд, в порядке, предусмотренном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органа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получил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налогоплательщика (налогового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агента)/должностного лица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(налогового агента), подпись, печать,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вручено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налогоплательщику (налоговому агенту)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его наличии), должностного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лица государственного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отправлено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налогоплательщику (налоговому агенту)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(документ, подтверждающий факт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отправки и (или) получения)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приказа Министра финансов РК от 19.12.2014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5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bookmarkEnd w:id="78"/>
    <w:bookmarkStart w:name="z1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Уведомление</w:t>
      </w:r>
      <w:r>
        <w:br/>
      </w:r>
      <w:r>
        <w:rPr>
          <w:rFonts w:ascii="Times New Roman"/>
          <w:b/>
          <w:i w:val="false"/>
          <w:color w:val="000000"/>
        </w:rPr>
        <w:t>о подтверждении места нахождения (отсутствия)</w:t>
      </w:r>
      <w:r>
        <w:br/>
      </w:r>
      <w:r>
        <w:rPr>
          <w:rFonts w:ascii="Times New Roman"/>
          <w:b/>
          <w:i w:val="false"/>
          <w:color w:val="000000"/>
        </w:rPr>
        <w:t>налогоплательщика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 20 ___ года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558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"О налогах и других обязательных платежах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бюджет"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Вас,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налогоплательщика,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нахождения, указанный в регистрационных данных)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 по результатам налогового обследования, проведенного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 __ года, установлено Ваше отсутствие по месту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нахождения, указанному в регистрационных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чем, Вы обязаны в течение двадцати рабочих дней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направления уведомления в явочном порядке представить в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письменные пояснения о причинах отсутствия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момент обследования.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неисполнения данного требования в отношении Вас будут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реализованы следующие действия,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приостановление расходных операций по банковским счетам;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снятие с регистрационного учета по налогу на добавленную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на основании решения органа государственных доходов.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 отмечаем, что налогоплательщику, снятому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регистрационного учета по налогу на добавленную стоимость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основании решения органа государственных доходов, будет отказано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добровольной постановке на регистрационный учет по налогу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добавленную стоимость, если со дня снятия с регистрационного учета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налогу на добавленную стоимость на основании решения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не истекли два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686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 или его уполномоченный представитель имеют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обжаловать действия (бездействие) должностных лиц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вышестоящему органу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в суд.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(заместитель руководителя)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органа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получил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налогоплательщика (налогового агента)/должностного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лица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подпись, печать,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вручено налогоплательщику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(налоговому агенту)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должностного лица государственного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отправлено налогоплательщику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(налоговому агенту)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(подтверждающий документ о факте отправки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2008 года № 637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в редакции приказа Министра финансов РК от 19.12.2014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5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 20___ года № _____</w:t>
      </w:r>
    </w:p>
    <w:bookmarkStart w:name="z2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Извещение</w:t>
      </w:r>
      <w:r>
        <w:br/>
      </w:r>
      <w:r>
        <w:rPr>
          <w:rFonts w:ascii="Times New Roman"/>
          <w:b/>
          <w:i w:val="false"/>
          <w:color w:val="000000"/>
        </w:rPr>
        <w:t>об отзыве налоговой отчетности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налоговому заявлению (решению органа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доходов) от "__" _______ 20__ года № __ об отзыве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отчетности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 или полное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налогоплательщика)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(код, вид и налоговый период налоговой отчетности)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регистрационным номером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(18-значный регистрационный номер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причине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сообщаем результат обработки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(отозвана, отзыв не произведен)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отозванных дополнительных формах (при отзыве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первоначальной, очередной, ликвидационной)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(регистрационные номера)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отказа в отзыве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(подлежит заполнению, если отзыв не произведен)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сторнировании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(заполняется при обработке сторнирования)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должностного лица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2008 года № 637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в редакции приказа Министра финансов РК от 19.12.2014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5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или полное наименование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(налогового агента)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Адрес места жительства или 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bookmarkStart w:name="z2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Извещение о проведении налоговой проверки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20__ года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(наименование, БИН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631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налогах и других обязательных платежах в бюджет"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Вас: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о проведении выборочной комплексной проверки по вопросу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исполнения налогового обязательства по всем видам налогов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обязательных платежей в бюджет, полноты и своевременности исчисления,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удержания и перечисления обязательных пенсионных взносов,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обязательных профессиональных пенсионных взносов, полноты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своевременности исчисления и уплаты социальных отчислений;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о проведении выборочной тематической проверки по вопросам: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исполнения налогового обязательства по отдельным видам налогов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полноты и своевременности исчисления, удержания и перечисления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обязательных пенсионных взносов, обязательных профессиональных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пенсионных взносов, а также полноты и своевременности исчисления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уплаты социальных отчислений;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исполнения банками и организациями, осуществляющими отдельные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банковских операций, обязанностей, установленных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Налоговым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, а также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Об обязательном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социальном страховании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 пенсионном обеспечении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трансфертного ценообразования;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регулирования производства и оборота отдельных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видов подакцизных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налогового обязательства по операциям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налогоплательщиком, признанным лжепредприятием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вступившего в законную силу приговора или постановления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определения налогового обязательства по сделке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сделкам), совершение которой (которых) признано судом осуществленными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намерения осуществлять предпринимательскую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взаиморасчетов между налогоплательщиком (налоговым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агентом) и его дебиторами;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правомерности применения положений международных договоров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(соглашений);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подтверждения достоверности сумм налога на добавленную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стоимость, предъявленных к возврату;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возврата уплаченного подоходного налога из бюджета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условного банковского вклада на основании налогового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нерезидента и международного договора об избежании двойного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налогообложения;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неисполнения налогоплательщиком (налоговым агентом) уведомления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органов государственных доходов об устранении нарушений, выявленных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камерального контроля, в порядке, установленном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608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налоговой проверки Вам необходимо предоставить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следующие документы: бухгалтерскую документацию, налоговые формы,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налоговую учетную политику, иные документы, являющиеся основанием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объектов налогообложения и (или) объектов, связанных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налогообложением, а также для исчисления налогового обязательства.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налоговой проверки Вы имеете права и должны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обязанности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предусмотренные Налоговым кодексом.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686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несогласия с настоящим извещением налогоплательщик или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представитель имеет право обжаловать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(бездействие) должностных лиц органов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вышестоящему органу государственных доходов или в суд.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Извещение получил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налогоплательщика (налогового агента), подпись,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Извещение вручено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налогоплательщику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(налоговому агенту)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должностного лица государственного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Извещение отправлено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(налоговому агенту)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(документ, подтверждающий факт отправки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извещении налогоплательщика (налогового агента)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проведении выборочной комплексной и (или) выборочной тематической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проверки, указывается и отмечается в ячейке вопрос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приказа Министра финансов РК от 19.12.2014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5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органа</w:t>
      </w:r>
    </w:p>
    <w:bookmarkStart w:name="z2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Заключение</w:t>
      </w:r>
      <w:r>
        <w:br/>
      </w:r>
      <w:r>
        <w:rPr>
          <w:rFonts w:ascii="Times New Roman"/>
          <w:b/>
          <w:i w:val="false"/>
          <w:color w:val="000000"/>
        </w:rPr>
        <w:t>от "___" ___________ 20__ года № ____ к акту налоговой</w:t>
      </w:r>
      <w:r>
        <w:br/>
      </w:r>
      <w:r>
        <w:rPr>
          <w:rFonts w:ascii="Times New Roman"/>
          <w:b/>
          <w:i w:val="false"/>
          <w:color w:val="000000"/>
        </w:rPr>
        <w:t>проверки от "____" _____________ 20 ___ года № ______</w:t>
      </w:r>
      <w:r>
        <w:br/>
      </w:r>
      <w:r>
        <w:rPr>
          <w:rFonts w:ascii="Times New Roman"/>
          <w:b/>
          <w:i w:val="false"/>
          <w:color w:val="000000"/>
        </w:rPr>
        <w:t>по подтверждению достоверности сумм налога на добавленную</w:t>
      </w:r>
      <w:r>
        <w:br/>
      </w:r>
      <w:r>
        <w:rPr>
          <w:rFonts w:ascii="Times New Roman"/>
          <w:b/>
          <w:i w:val="false"/>
          <w:color w:val="000000"/>
        </w:rPr>
        <w:t>стоимость, предъявленных к возврату из бюджета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налогоплательщика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 Бизнес-идентификационный номер (ИИН/БИН)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 свидетельства о постановке на регистрационный учет по налогу на добавленную стоимость (НДС)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представления декларации по НДС с указанием требования о возврате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Налоговый период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"__" ____ 20__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"__" ___ 20__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НДС, предъявленная к возврату по требованию, указанному в декларации по НДС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НДС, подлежащая возврату в соответствии с актом (-ами) налоговой (-ых) проверки (-ок) и заключением (-ями)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подтверждено актом налоговой проверки,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получены ответы на запросы на проведение встречных проверок для подтверждения достоверности взаиморасчетов с поставщиком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подтверждена достоверность НДС по крупному налогоплательщику, подлежащему мониторингу, на основании полученных ответов органа государственных доходов по ранее направленным запросам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"____" _______________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устранение причины невозврата после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завершения налоговой проверки: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проведение встречной проверки и о подтверждении достоверности суммы НДС по крупному налогоплательщику, подлежащему мониторингу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НДС, подлежащая подтверждению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налогового органа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поставщика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на запрос о проведении встречной проверки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на запрос о подтверждении достоверности сумм НДС по крупному налогоплательщику, подлежащему мониторингу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НДС, подтвержденная актом встречной проверки, ответом на запрос о подтверждении достоверности сумм НДС по крупному налогоплательщику, подлежащему мониторингу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(гр.4 - гр.11)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НДС, подлежащая к возврату из бюджета, составляет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 "___" ______________ 20 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должность и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 ответственного отдела (управления)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ответственного управления (отдела)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Вручено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налогоплательщику ___________________________ "__" ______ 20 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подпись)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в редакции приказа Министра финансов РК от 19.12.2014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5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</w:t>
      </w:r>
    </w:p>
    <w:bookmarkEnd w:id="86"/>
    <w:bookmarkStart w:name="z2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по результатам камерального контроля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Мною (нами),___________________________________________________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работника (ов)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обязательных платежах в бюджет" (Налоговый кодекс) 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основании налогового заявления о прекращении деятельности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20___ года № ______ (входящий № ____ от "___"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составлено заключение по результатам камерального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предпринимателя, наименование юридического лица-резидента)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ИИН/БИН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с "___" ______ 20___ года по "___" ______ 20___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Сведения о налогоплательщике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Свидетельство о государственной регистрации в качестве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предпринимателя: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_______; номер _______ дата выдачи "___" _____ 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Свидетельство о государственной регистрации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_______; номер _______ дата выдачи "___" _____ 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Режим налогообложения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Виды деятельности и места их осуществления: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классификатор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деятельности (ОКЭД)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Банковские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идентификационный код (БИК)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(БИН)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(город,район)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банковских счетов: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счета __________________________________________;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открытии _______________________________________________;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закрытия 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остаток денежных средств на счету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(указать сумму и код валюты)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регистрации контрольно-кассовой машины: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регистрационной карточки, марка, заводской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приостановлении деятельности: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 приостановления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 заявления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по ранее направленным уведомлениям об устранении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нарушений, выявленных органами государственных доходов по результатам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камерального контроля, и об их исполнении: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уведомления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уведомления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расхождения по направленному уведомлению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исполнения (исполнено/не исполнено)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Результаты камерального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ходе камерального контроля получены сведения из следующих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уполномоченных государственных органов, банков и (или)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осуществляющие отдельные виды банковских операций: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уполномоченного государственного органа, банка и (или) организации, осуществляющие отдельные банковские операций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запроса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ответа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ответа на запрос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Сверка данных форм налоговой отчетности с данными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доходов, книги учета наличных денег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контрольно-кассовой машины (ККМ), фискального отчета по ККМ,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банковских счетов: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по данным налогоплательщика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по данным органа государственных доходов (камерального контроля)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расхождения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отсутствии данных о доходах в органе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доходов, данных в ККМ, а также при отсутствии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банковских счетов данные с 3 графы переносятся в 4 графу.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(вычеты) по данным налогоплательщика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(вычеты) по данным органа государственных доходов (камерального контроля)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расхождения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заполняется по налогоплательщикам, осуществляющим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в общеустановленном порядке. При отсутствии данных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вычетах в органе государственных доходов, данных в ККМ, а также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отсутствии банковских счетов данные с 3 графы переносятся в 4 графу.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Налогооблагаемый доход по данным налогоплательщика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Налогооблагаемый доход по данным органа государственных доходов (камерального контроля)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расхождения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заполняется по налогоплательщикам, осуществляющим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в общеустановленном порядке. При отсутствии данных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органе государственных доходов, данных в ККМ, а также при отсутствии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банковских счетов данные с 3 графы переносятся в 4 графу.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по данным налогоплательщика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по данным органа государственных доходов (камерального контроля)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расхождения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заполняется по налогоплательщикам, осуществляющим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в общеустановленном порядке. При отсутствии данных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органе государственных доходов, данных в ККМ, а также при отсутствии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банковских счетов данные с 3 графы переносятся в 4 графу.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Соблюдение особенностей исполнения 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37-1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(описать подробный характер нарушений несоблюдения условий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применения с указанием подпунктов 1)-4)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37-1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подпунктов 1)-3)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заполняется в случае установления при осуществлении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камерального контроля нарушений по несоблюдению условий применения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особенностей исполнения налогового обязательства, установленных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статьями 37-1 и 43 Налогового кодекса подробно излагается вид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и направляется ликвидируемому налогоплательщику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устранении нарушений налогового законодательства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Соблюдение условий применения специальных налоговых режимов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(СНР):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заполняется в случае установления нарушения условий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применения СНР подробно излагается вид нарушения.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Сверка данных форм налоговой отчетности по другим видам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 и других обязательных платежей в бюджет с данными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уполномоченных государственных органов, банков и (или)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осуществляющие отдельные виды банковские операций: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налога или другого обязательного платежа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налогоплательщика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органа государственных доходов (камерального контроля)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расхождений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отсутствии данных об объекте налогообложения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уполномоченных государственных органах данные с 4 графы переносятся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графу. Заполняется по каждому виду налогов и других обязательных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платежей в отдельности.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Сверка данных форм налоговой отчетности по обязательным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пенсионным взносам (ОПВ):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по данным налогоплательщика для исчисления ОПВ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по данным органа государственных доходов (камерального контроля) для исчисления ОПВ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расхождений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отсутствии данных в уполномоченных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органах данные с 3 графы переносятся в 4 графу.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Сверка данных форм налоговой отчетности по обязательным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профессиональным пенсионным взносам (ОППВ):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по данным налогоплательщика для исчисления ОППВ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по данным органа государственных доходов (камерального контроля) для исчисления ОППВ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расхождений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отсутствии данных в уполномоченных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органах данные с 3 графы переносятся в 4 графу.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Сверка данных форм налоговой отчетности по социальным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отчислениям: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по данным налогоплательщика для исчисления социальных отчислений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по данным органа государственных доходов (камерального контроля) для исчисления социальных отчислений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расхождений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отсутствии данных в уполномоченных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органах данные с 3 графы переносятся в 4 графу.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Состояние расчетов по налогам и другим обязательным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платежам в бюджет, обязательным пенсионным взносам, обязательным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профессиональным пенсионным взносам и социальным отчислениям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момент составления заключения по результатам камерального контроля: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налога, другого обязательного платежа в бюджет, ОПВ, ОППВ и социального отчисления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расчетов (+, -)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налога, другого обязательного платежа в бюджет, ОПВ, ОППВ, социального отчисления (+, -)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пени (+, -)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штрафа (+, -)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сальдо расчетов не отражаются суммы начисленные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результатам налоговой проверки, находящиеся на стадии обжалования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обжалованные, а также суммы по которым изменены сроки уплаты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(отсрочка).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отсутствии нарушений по результатам камерального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контроля, камеральный контроль считается завершенным без нарушений.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выявления расхождений по результатам камерального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оформляется уведомление об устранении нарушений, выявленных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органами государственных доходов по результатам камерального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следующим видам налоговой отчетности: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налога, другого обязательного платежа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 (КБК)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налоговой отчетности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выявленных нарушении по результатам камерального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государственного органа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получил (-а)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наличии), налогоплательщика,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вручено налогоплательщику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его наличии), должностного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лица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органа,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отправлено налогоплательщику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(документ, подтверждающий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факт отправки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2008 года № 637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в редакции приказа Министра финансов РК от 19.12.2014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5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</w:t>
      </w:r>
    </w:p>
    <w:bookmarkEnd w:id="88"/>
    <w:bookmarkStart w:name="z2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Решение</w:t>
      </w:r>
      <w:r>
        <w:br/>
      </w:r>
      <w:r>
        <w:rPr>
          <w:rFonts w:ascii="Times New Roman"/>
          <w:b/>
          <w:i w:val="false"/>
          <w:color w:val="000000"/>
        </w:rPr>
        <w:t>о приостановлении представления налоговой отчетности</w:t>
      </w:r>
      <w:r>
        <w:br/>
      </w:r>
      <w:r>
        <w:rPr>
          <w:rFonts w:ascii="Times New Roman"/>
          <w:b/>
          <w:i w:val="false"/>
          <w:color w:val="000000"/>
        </w:rPr>
        <w:t>или об отказе в приостановлении представления</w:t>
      </w:r>
      <w:r>
        <w:br/>
      </w:r>
      <w:r>
        <w:rPr>
          <w:rFonts w:ascii="Times New Roman"/>
          <w:b/>
          <w:i w:val="false"/>
          <w:color w:val="000000"/>
        </w:rPr>
        <w:t>налоговой отчетности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 20 ___ года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налогах и других обязательных платежах в бюджет"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налогового заявления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(наименование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(налогового агента))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(ИИН/БИН)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__________ 20___ года № ________ на приостановление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представления налоговой отчетности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приостановить представление налоговой отчетности с "__" ____ 20___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по "___" _______ 20___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отказать в приостановлении представления налоговой отчетности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 20___ года по "____" ___________ 20___ года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причине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органа 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вручено налогоплательщику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(налоговому агенту)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(при его наличии), должностного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органа,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отправлено налогоплательщику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(налоговому агенту)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(документ, подтверждающий факт отправки и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приказа Министра финансов РК от 19.12.2014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5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</w:t>
      </w:r>
    </w:p>
    <w:bookmarkEnd w:id="90"/>
    <w:bookmarkStart w:name="z2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Решение</w:t>
      </w:r>
      <w:r>
        <w:br/>
      </w:r>
      <w:r>
        <w:rPr>
          <w:rFonts w:ascii="Times New Roman"/>
          <w:b/>
          <w:i w:val="false"/>
          <w:color w:val="000000"/>
        </w:rPr>
        <w:t>о назначении контроля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 20___ года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 от 31 декабря 2008 года № 1339 "Об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утверждении перечня уполномоченных органов, ответственных за взимание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в республиканский бюджет, за возврат из бюджета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зачет излишне (ошибочно) уплаченных сумм и осуществляющих контроль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поступлениями в бюджет неналоговых поступлений, поступлений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продажи основного капитала, трансфертов, сумм погашения бюджетных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кредитов, от продажи финансовых активов государства, займов"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осуществить контроль в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(полное наименование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(ИИН/БИН)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назначения контроля: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осуществления контроля направить: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должность работника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(-ов) государственного органа (-ов))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срок проведения контроля ___ рабочих дней с момента вручения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осуществления контроля установить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 20___ года по "___" 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вопросы осуществления контроля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привлечь к осуществлению контроля работника (-ов):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должность привлеченного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(-ых) работника (-ов) из других государственных органов)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органа 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(подпись)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(при его наличии))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 (-а) и решение (копию) получил (-а):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наличии), должностного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уполномоченного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органа, подпись,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в редакции приказа Министра финансов РК от 19.12.2014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6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</w:t>
      </w:r>
    </w:p>
    <w:bookmarkEnd w:id="92"/>
    <w:bookmarkStart w:name="z2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Дополнительное решение</w:t>
      </w:r>
      <w:r>
        <w:br/>
      </w:r>
      <w:r>
        <w:rPr>
          <w:rFonts w:ascii="Times New Roman"/>
          <w:b/>
          <w:i w:val="false"/>
          <w:color w:val="000000"/>
        </w:rPr>
        <w:t>к решению о назначении контроля от "___" _____ года № ____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 20 ___ года.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 от 31 декабря 2008 года № 1339 "Об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утверждении перечня уполномоченных органов, ответственных за взимание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в республиканский бюджет, за возврат из бюджета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зачет излишне (ошибочно) уплаченных сумм и осуществляющих контроль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поступлениями в бюджет неналоговых поступлений, поступлений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продажи основного капитала, трансфертов, сумм погашения бюджетных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кредитов, от продажи финансовых активов государства, займов"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продлить осуществление контроля на "___" рабочих дней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уполномоченном государственном органе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уполномоченного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(ИИН/БИН)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изменить период осуществления контроля с "__"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года по "__" 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включить в состав лиц, осуществляющих контроль, работника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(-ов) органа (-ов) государственных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должность работника 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органа (-ов))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привлечь к осуществлению контроля следующего (-их) работника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(-ов):_______________________________________________________________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наличии), должность привлеченного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(-ых) работника (-ов) из других государственных органов)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исключить из состава лиц, осуществляющих контроль, работника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(-ов) органов государственных доходов и (или) иного (-ых) работника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(-ов)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органа _________________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(подпись) (фамилия, имя,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его наличии))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 (-а) и дополнительное решение (копию)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(-а):________________________________________________________________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должностного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государственного органа, подпись,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в редакции приказа Министра финансов РК от 10.12.2015 </w:t>
      </w:r>
      <w:r>
        <w:rPr>
          <w:rFonts w:ascii="Times New Roman"/>
          <w:b w:val="false"/>
          <w:i w:val="false"/>
          <w:color w:val="ff0000"/>
          <w:sz w:val="28"/>
        </w:rPr>
        <w:t>№ 645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 года).</w:t>
      </w:r>
    </w:p>
    <w:bookmarkStart w:name="z6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</w:t>
      </w:r>
    </w:p>
    <w:bookmarkEnd w:id="94"/>
    <w:bookmarkStart w:name="z2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Решение об ограничении</w:t>
      </w:r>
      <w:r>
        <w:br/>
      </w:r>
      <w:r>
        <w:rPr>
          <w:rFonts w:ascii="Times New Roman"/>
          <w:b/>
          <w:i w:val="false"/>
          <w:color w:val="000000"/>
        </w:rPr>
        <w:t>в распоряжении имуществом в счет налоговой задолженности</w:t>
      </w:r>
      <w:r>
        <w:br/>
      </w:r>
      <w:r>
        <w:rPr>
          <w:rFonts w:ascii="Times New Roman"/>
          <w:b/>
          <w:i w:val="false"/>
          <w:color w:val="000000"/>
        </w:rPr>
        <w:t>налогоплательщика (налогового агента), задолженности по</w:t>
      </w:r>
      <w:r>
        <w:br/>
      </w:r>
      <w:r>
        <w:rPr>
          <w:rFonts w:ascii="Times New Roman"/>
          <w:b/>
          <w:i w:val="false"/>
          <w:color w:val="000000"/>
        </w:rPr>
        <w:t>таможенным платежам и налогам, пени плательщика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"___"__________20__года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№_________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613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налогах и других обязательных платежах в бюджет" (Налоговый кодекс),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деле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Республике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лице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 руководителя или заместителя руководителя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уведомления о погашении налоговой задолженности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"___"________20___года № ____, а также в случае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 о результатах проверки от "____"_______20___года № 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решения вышестоящего органа государственных 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вынесенного по результатам рассмотрения жалобы на уведомление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______20___года № ____, а также в случае неисполнения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налогоплательщиком налогового обязательства по уплате косвенных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 по импортируемым товарам, помещенным под таможенную процедуру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выпуска для внутреннего потребления, срок уплаты которого изменен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51-3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уведомления о погашении задолженности по таможенным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платежам и налогам, пеней от "___" __________ 20___года № _____,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 случае начисления сумм по таможенным платежам и налогам,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пеней по уведомлению о результатах проверки от "____"_______20___года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ограничить в распоряжении имуществом налогоплательщика (налогового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агента), 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личность), наименование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плательщика, юридический адрес,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счет задолженности на сумму: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цифрах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 ______________ 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(код, наименование платежа) (сумма платежа) (сумма пени) (сумма штрафа)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 ______________ 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(код, наименование платежа) (сумма платежа) (сумма пени) (сумма штрафа)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 ______________ 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(код, наименование платежа) (сумма платежа) (сумма пени) (сумма штрафа)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_______________________ ______________ 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(код, наименование платежа) (сумма платежа) (сумма пени) (сумма штрафа)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_______________________ ______________ 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(код, наименование платежа) (сумма платежа) (сумма пени) (сумма штрафа)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руководителя (заместителя руководителя),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Органу государственных доходов запрещается изъятие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ограниченного в распоряжении имущества налогоплательщика (налогового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агента), плательщика, переданного (полученного) в финансовый лизинг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предоставленного в залог, до прекращения действия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лизинга и (или) залога.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Налогоплательщику (налоговому агенту), плательщику запрещается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условий договора (продление срока действия договора,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сублизинг и (или) перезалог) со дня ограничения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распоряжения имуществом и до его отмены,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запрещается передача права собственности на такое имущество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арендатору и залогодержателю с момента вынесения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решения в отношении этого имущества и до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личность) налогоплательщика (налогового агента)/должностного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налогоплательщика (налогового агента), плательщика, подпись, дата,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*- заполняется при наличии налоговой задолженности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заполняется при наличии задолженности по таможенным платежам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налогам, пеней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приказа Министра финансов РК от 10.12.2015 </w:t>
      </w:r>
      <w:r>
        <w:rPr>
          <w:rFonts w:ascii="Times New Roman"/>
          <w:b w:val="false"/>
          <w:i w:val="false"/>
          <w:color w:val="ff0000"/>
          <w:sz w:val="28"/>
        </w:rPr>
        <w:t>№ 645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 года).</w:t>
      </w:r>
    </w:p>
    <w:bookmarkStart w:name="z6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</w:t>
      </w:r>
    </w:p>
    <w:bookmarkEnd w:id="96"/>
    <w:bookmarkStart w:name="z2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описи</w:t>
      </w:r>
      <w:r>
        <w:br/>
      </w:r>
      <w:r>
        <w:rPr>
          <w:rFonts w:ascii="Times New Roman"/>
          <w:b/>
          <w:i w:val="false"/>
          <w:color w:val="000000"/>
        </w:rPr>
        <w:t>ограниченного в распоряжении имущества в счет</w:t>
      </w:r>
      <w:r>
        <w:br/>
      </w:r>
      <w:r>
        <w:rPr>
          <w:rFonts w:ascii="Times New Roman"/>
          <w:b/>
          <w:i w:val="false"/>
          <w:color w:val="000000"/>
        </w:rPr>
        <w:t>налоговой задолженности налогоплательщика (налогового</w:t>
      </w:r>
      <w:r>
        <w:br/>
      </w:r>
      <w:r>
        <w:rPr>
          <w:rFonts w:ascii="Times New Roman"/>
          <w:b/>
          <w:i w:val="false"/>
          <w:color w:val="000000"/>
        </w:rPr>
        <w:t>агента), задолженности по таможенным платежам и</w:t>
      </w:r>
      <w:r>
        <w:br/>
      </w:r>
      <w:r>
        <w:rPr>
          <w:rFonts w:ascii="Times New Roman"/>
          <w:b/>
          <w:i w:val="false"/>
          <w:color w:val="000000"/>
        </w:rPr>
        <w:t>налогам, пени плательщика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"___"__________20__ года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№_______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личность), должностного лица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об ограничении в распоряжении имуществом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налоговой задолженности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задолженности по таможенным платежам и налогам, пени плательщика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___________20___года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личность), должностных лиц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плательщика)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произвел опись имущества, принадлежащего налогоплательщику (налоговому агенту), 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личность) или наименование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плательщика, индивидуальный 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(ИИН/БИН),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Описи подвергнуто следующее имущество: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 с подробной качественной характеристикой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на основе бухгалтерских данных (каждого)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независимой оценки (каждого)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Итого стоимость описанного имущества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цифрах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основные средства, поименованные в настоящем Акте описи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ограниченного в распоряжении имущества в счет налоговой задолженности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налогоплательщика (налогового агента), задолженности по таможенным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платежам и налогам, пеней плательщика от "___"______20__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№______, должностными лицами органа государственных доходов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налогоплательщика (налогового агента)/ плательщика проверены в натуре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 моем (нашем) присутствии внесены в опись, в связи с чем,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претензии к инвентаризации не имею.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средства, перечисленные в Акте описи, находятся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моем (нашем) ответственном хранении.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 об уголовной ответственности по </w:t>
      </w:r>
      <w:r>
        <w:rPr>
          <w:rFonts w:ascii="Times New Roman"/>
          <w:b w:val="false"/>
          <w:i w:val="false"/>
          <w:color w:val="000000"/>
          <w:sz w:val="28"/>
        </w:rPr>
        <w:t>статье 246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Уголовного кодекса Республики Казахстан за растрату, отчуждение,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сокрытие или незаконную передачу имущества подвергнутого описи,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которое наложено ограничение в распоряжении.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 (а), ответственное (ые) за сохранность основных средств: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(должность) 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(должность) 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в настоящем Акте описи данные и подсчеты проверил: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(налогоплательщик 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(налоговый агент), плательщик)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описи составил: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личность), подпись должностного лица наименование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Актом описи ознакомлен и получил один экземпляр: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личность), должностного лица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плательщика,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производящее опись и должностное лицо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(налогового агента), плательщика подписывают каждую страницу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 в редакции приказа Министра финансов РК от 19.12.2014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6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</w:t>
      </w:r>
    </w:p>
    <w:bookmarkEnd w:id="98"/>
    <w:bookmarkStart w:name="z2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</w:t>
      </w:r>
      <w:r>
        <w:br/>
      </w:r>
      <w:r>
        <w:rPr>
          <w:rFonts w:ascii="Times New Roman"/>
          <w:b/>
          <w:i w:val="false"/>
          <w:color w:val="000000"/>
        </w:rPr>
        <w:t>органа государственных доходов о приостановлении расходных</w:t>
      </w:r>
      <w:r>
        <w:br/>
      </w:r>
      <w:r>
        <w:rPr>
          <w:rFonts w:ascii="Times New Roman"/>
          <w:b/>
          <w:i w:val="false"/>
          <w:color w:val="000000"/>
        </w:rPr>
        <w:t>операций по кассе налогоплательщика (налогового агента)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 20 __ года №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выписки)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612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налогах и других обязательных платежах в бюджет"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приостанавливает все расходные операции наличных денег в кассе, 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операций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сдаче денег в банк или организацию, осуществляющую отдельные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банковских операций, для последующего их перечисления в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налоговой задолженности, задолженности по обязательным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пенсионным взносам, обязательным профессиональным пенсионным взносам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социальным отчислениям;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выдаче банком или организацией, осуществляющей отдельные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банковских операций, наличных денег клиентов.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(ИИН/БИН),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Налогоплательщиком (налоговым агентом) с момента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Распоряжения органа государственных доходов о приостановлении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расходных операций по кассе все поступающие наличные денежные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подлежат зачислению в бюджет не позднее одного рабочего дня,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следующего за днем их поступления.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законных требований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и их должностных лиц к Вам будут применены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административного взыскания в соответствии с Кодексом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 (налоговый агент) имеет право обжаловать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(бездействие) должностных лиц органов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вышестоящему органу государственных доходов или в суд, в порядке,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предусмотренном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органа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наличии),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налогоплательщика (налогового агента)/должностного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налогоплательщика (налогового агента), подпись,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Распоряжение вручено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налогоплательщику (налоговому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агенту)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должностного лица государственного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Распоряжение отправлено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налогоплательщику (налоговому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агенту)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(документ, подтверждающий факт отправки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2008 года № 637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 в редакции приказа Министра финансов РК от 19.12.2014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6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</w:t>
      </w:r>
    </w:p>
    <w:bookmarkEnd w:id="100"/>
    <w:bookmarkStart w:name="z3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№ _______</w:t>
      </w:r>
      <w:r>
        <w:br/>
      </w:r>
      <w:r>
        <w:rPr>
          <w:rFonts w:ascii="Times New Roman"/>
          <w:b/>
          <w:i w:val="false"/>
          <w:color w:val="000000"/>
        </w:rPr>
        <w:t>об обращении взыскания на ограниченное в распоряжении</w:t>
      </w:r>
      <w:r>
        <w:br/>
      </w:r>
      <w:r>
        <w:rPr>
          <w:rFonts w:ascii="Times New Roman"/>
          <w:b/>
          <w:i w:val="false"/>
          <w:color w:val="000000"/>
        </w:rPr>
        <w:t>имущество налогоплательщика (налогового агента)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(место составления)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(заместителя руководителя))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 неисполнения налогового обязательства по погашению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налоговой задолженности,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полное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(ИИН/БИН),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составляющей на дату вынесения настоящего постановления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в цифрах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принудительного взыскания налоговой задолженности,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615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налогах и других обязательных платежах в бюджет"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привели к погашению налоговой задолженности.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617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кодекса,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Обратить взыскание на имущество, ограниченное в распоряжении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основании решения от "__" _____ 20__ года № __ и акта описи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"__" _____20__ года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налогоплательщика (налогового агента), ИИН/БИН,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постановление составлено в двух экземплярах, один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которых с приложением решения и акта описи передать для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уполномоченного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Ограниченное в распоряжении имущество находится на ответственном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материально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ответственного лица налогоплательщика (налогового агента)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находится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(заместителя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Получено: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наличии), должностного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лица уполномоченного юридического лица,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получения,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Отправлено: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(документ, подтверждающий факт отправки и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приказа и.о. Министра финансов РК от 28.07.2015 </w:t>
      </w:r>
      <w:r>
        <w:rPr>
          <w:rFonts w:ascii="Times New Roman"/>
          <w:b w:val="false"/>
          <w:i w:val="false"/>
          <w:color w:val="ff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6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</w:t>
      </w:r>
    </w:p>
    <w:bookmarkEnd w:id="102"/>
    <w:bookmarkStart w:name="z3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Товарный чек 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3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Товарный чек выдается в случаях технической неисправности контрольно-кассовой машины или отсутствия электроэнергии.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2008 года № 637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23 в редакции приказа Министра финансов РК от 19.12.2014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3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Книга товарных чеков 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810500" cy="248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24 в редакции приказа и.о. Министра финансов РК от 28.07.2015 </w:t>
      </w:r>
      <w:r>
        <w:rPr>
          <w:rFonts w:ascii="Times New Roman"/>
          <w:b w:val="false"/>
          <w:i w:val="false"/>
          <w:color w:val="ff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6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</w:t>
      </w:r>
    </w:p>
    <w:bookmarkEnd w:id="106"/>
    <w:bookmarkStart w:name="z3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Книга учета наличных денег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кассы на начало смены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гр.33 - гр.34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предыдущей строки)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Внесено наличных денег в кассу (служебный приход) в течение смены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Изъято из кассы наличных денег (служебный расход) в течение смены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фискальной памяти ККМ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получившего деньги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получившего деньги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смены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Z отчета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Z отчета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смены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наличный расчет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общую сумму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наличный расчет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платежной картой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общую сумму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ошибочных платежах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(аннулирование) чеков ККМ и товарных чеков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товарных чеков за смену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кассы на конец смены (гр.2 + гр.4 - гр.7 + гр.14 - гр.17 - гр.23 - гр.27 + гр.32) 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наличных денег, сданная из кассы в конце смены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ответственного лица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чеков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наличный расчет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платежной картой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общую сумму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чеков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наличный расчет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общую сумму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№ 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№___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наличный расчет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платежной картой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общую сумму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приказа Министра финансов РК от 19.12.2014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2008 года № 637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26 в редакции приказа Министра финансов РК от 19.12.2014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</w:t>
      </w:r>
    </w:p>
    <w:bookmarkStart w:name="z3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Налоговое требование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 "__" _____________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компетентного органа иностранного государства,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которому направляется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и его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компетентного органа либо его уполномоченный орган)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"О налогах и других обязательных платежах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бюджет" (Налоговый Кодекс)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международного договора)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обращается в целях получения помощи в сборе налогов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следующего налогоплательщика,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лица/наименование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налоговой регистрации в стране резидентства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______________________________________________________,адрес в стране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Резидентства: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Вид, номер и дата выдачи документа, удостоверяющего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Работодатель физического лица в стране резидентства и его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пребывания (регистрации)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налогоплательщика во владении у третьего лица (если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имеется):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важные сведения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Налоговое требование составлено в целях сбора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налоговой задолженности в Республике Казахстан в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налоговой задолженности в Республике Казахстан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иностранной валюте: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Код валюты*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Просим перечислить собранную сумму на банковский счет: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Наименование/Фамилия, имя, отчество (при его наличии) и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владельца банковского счета: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об уплате налога было отправлено лицу, имеющему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налоговую задолженность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нижеподписавшийся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и должность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компетентного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Утверждаю,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Налоговое требование касается налогов, предусмотренных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вышеназванным международным договором, не оспаривается,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опровергается апелляцией на решение административного органа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административный орган вышестоящей инстанции или апелляции в суд.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Налоговое требование осуществляется принудительно в рамках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международного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Взыскание указанных налогов в Республике Казахстан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возможным. Информация, представленная в данном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документе, достоверна.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Помощь запрашивается компетентным органом в рамках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вышеназванного международного договора. Сумма задолженности в разрезе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видов налогов прилагается.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При заполнении графы "Код валюты" необходимо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указывать код валюты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"Классификатор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валют", утвержденный Решением Комиссии Таможенного союза от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сентября 2010 года № 378 "О классификаторах, используемых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заполнения таможенных деклараций"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27 в редакции приказа Министра финансов РК от 19.12.2014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6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bookmarkEnd w:id="109"/>
    <w:bookmarkStart w:name="z35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Требование</w:t>
      </w:r>
      <w:r>
        <w:br/>
      </w:r>
      <w:r>
        <w:rPr>
          <w:rFonts w:ascii="Times New Roman"/>
          <w:b/>
          <w:i w:val="false"/>
          <w:color w:val="000000"/>
        </w:rPr>
        <w:t>об устранении нарушений налогового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 20 ___ года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656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"О налогах и 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сообщает Вам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наличии),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уполномоченного государственного органа, полное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уполномоченного государственного органа,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(ИИН/БИН)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необходимости устранения нарушений налогового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(суть нарушения, с указанием сумм подлежащих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внесению в бюджет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656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Вам необходимо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устранить нарушения в течение тридцати рабочих дней со дня вручения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(получения) настоящего требования.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их не устранения Вы будете привлечены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ответственности в соответствии с законодательством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имеете право обжаловать действия (бездействие) должностных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органов государственных доходов вышестоящему органу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или в суд, в порядке, предусмотренном законами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органа 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(подпись) (фамилия, имя,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получил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руководителя уполномоченного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Требование вручил уполномоченному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органу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должностного лица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Требование отправлено уполномоченному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органу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(документ подтверждающий факт отправки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получения)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приказа Министра финансов РК от 19.12.2014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7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</w:t>
      </w:r>
    </w:p>
    <w:bookmarkEnd w:id="111"/>
    <w:bookmarkStart w:name="z3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Решение</w:t>
      </w:r>
      <w:r>
        <w:br/>
      </w:r>
      <w:r>
        <w:rPr>
          <w:rFonts w:ascii="Times New Roman"/>
          <w:b/>
          <w:i w:val="false"/>
          <w:color w:val="000000"/>
        </w:rPr>
        <w:t>об отказе в снятии с регистрационного учета по налогу</w:t>
      </w:r>
      <w:r>
        <w:br/>
      </w:r>
      <w:r>
        <w:rPr>
          <w:rFonts w:ascii="Times New Roman"/>
          <w:b/>
          <w:i w:val="false"/>
          <w:color w:val="000000"/>
        </w:rPr>
        <w:t>на добавленную стоимость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 20__ года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обязательных платежах в бюджет"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налоговое заявление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наличии), или наименование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налогоплательщика, 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 регистрационном учете по налогу на добавленную стоимость от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"____" _______________ 20__ года,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отказать в снятии с регистрационного учета по налогу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добавленную стоимость по следующему (-им) основанию (-ям):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(государственный орган указывает одно или несколько оснований,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предусмотренных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571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органа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получил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налогоплательщика (налогового агента)/должностного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лица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подпись, печать,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вручено налогоплательщику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(налоговому агенту)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должностного лица государственного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отправлено налогоплательщику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(налоговому агенту)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(подтверждающий документ о факте отправки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29 в редакции приказа Министра финансов РК от 10.12.2015 </w:t>
      </w:r>
      <w:r>
        <w:rPr>
          <w:rFonts w:ascii="Times New Roman"/>
          <w:b w:val="false"/>
          <w:i w:val="false"/>
          <w:color w:val="ff0000"/>
          <w:sz w:val="28"/>
        </w:rPr>
        <w:t>№ 645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 года).</w:t>
      </w:r>
    </w:p>
    <w:bookmarkStart w:name="z7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</w:t>
      </w:r>
    </w:p>
    <w:bookmarkEnd w:id="113"/>
    <w:bookmarkStart w:name="z37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об обращении взыскания на деньги на банковских счетах дебиторов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"___"__________20___ года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таможенном деле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Вас,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дебитора плательщика,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(ИИН/БИН), юридический адрес) об обращении взыскания на деньги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Вашего банковского счета в счет погашения задолженности по таможенным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платежам и налогам, пеней 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плательщика, ИИН/БИН,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получения настоящего уведомления, Вам необходимо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позднее двадцати рабочих дней представить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сверки взаиморасчетов, составленный совместно с плательщиком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дату получения уведомления,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Кодекса Республики Казахстан "О таможенном деле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требований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их должностных лиц к Вам будут применены меры административного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взыскания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таможенном деле в Республике Казахстан" Вы имеете право обжаловать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(бездействие) должностных лиц органов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вышестоящему органу государственных доходов или в суд.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государственных доходов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удостоверяющем личность),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личность) дебитора/должностного лица дебитора плательщика, подпись,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вручено дебитору 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 должностного лица органа государственных доходов, подпись,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отправлено дебитору 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(документ, подтверждающий факт отправки и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30 в редакции приказа Министра финансов РК от 10.12.2015 </w:t>
      </w:r>
      <w:r>
        <w:rPr>
          <w:rFonts w:ascii="Times New Roman"/>
          <w:b w:val="false"/>
          <w:i w:val="false"/>
          <w:color w:val="ff0000"/>
          <w:sz w:val="28"/>
        </w:rPr>
        <w:t>№ 645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 года).</w:t>
      </w:r>
    </w:p>
    <w:bookmarkStart w:name="z7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</w:t>
      </w:r>
    </w:p>
    <w:bookmarkEnd w:id="115"/>
    <w:bookmarkStart w:name="z8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Распоряжение</w:t>
      </w:r>
      <w:r>
        <w:br/>
      </w:r>
      <w:r>
        <w:rPr>
          <w:rFonts w:ascii="Times New Roman"/>
          <w:b/>
          <w:i w:val="false"/>
          <w:color w:val="000000"/>
        </w:rPr>
        <w:t>органа государственных доходов о приостановлении расходных</w:t>
      </w:r>
      <w:r>
        <w:br/>
      </w:r>
      <w:r>
        <w:rPr>
          <w:rFonts w:ascii="Times New Roman"/>
          <w:b/>
          <w:i w:val="false"/>
          <w:color w:val="000000"/>
        </w:rPr>
        <w:t>операций по кассе плательщика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"___"__________20__года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таможенном деле в Республике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приостанавливает все расходные операции наличных денег в кассе, 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операций по сдаче денег в банк или организацию, осуществляющую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отдельные виды банковских операций, для последующего их перечисления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счет погашения задолженности по таможенным платежам и налогам,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личность), наименование плательщика,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номер/бизнес-идентификационный номер (ИИН/БИН),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Плательщиком с момента получения распоряжения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о приостановлении расходных операций по кассе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поступающие наличные денежные средства подлежат зачислению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не позднее одного рабочего дня, следующего за днем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требований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их должностных лиц к Вам будут применены меры административного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взыскания в соответствии Кодексом Республики Казахстан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таможенном деле в Республике Казахстан" Вы имеете право обжаловать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(бездействие) должностных лиц органов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вышестоящему органу государственных доходов или в суд.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Распоряжение получил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личность), плательщика/ должностного лица плательщика, подпись,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Распоряжение вручено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Распоряжение отправлено 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(документ, подтверждающий факт отправки и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приказа Министра финансов РК от 10.12.2015 </w:t>
      </w:r>
      <w:r>
        <w:rPr>
          <w:rFonts w:ascii="Times New Roman"/>
          <w:b w:val="false"/>
          <w:i w:val="false"/>
          <w:color w:val="ff0000"/>
          <w:sz w:val="28"/>
        </w:rPr>
        <w:t>№ 645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 года).</w:t>
      </w:r>
    </w:p>
    <w:bookmarkStart w:name="z7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</w:t>
      </w:r>
    </w:p>
    <w:bookmarkEnd w:id="117"/>
    <w:bookmarkStart w:name="z130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Постановление № ________</w:t>
      </w:r>
      <w:r>
        <w:br/>
      </w:r>
      <w:r>
        <w:rPr>
          <w:rFonts w:ascii="Times New Roman"/>
          <w:b/>
          <w:i w:val="false"/>
          <w:color w:val="000000"/>
        </w:rPr>
        <w:t>об обращении взыскания на ограниченное в распоряжении</w:t>
      </w:r>
      <w:r>
        <w:br/>
      </w:r>
      <w:r>
        <w:rPr>
          <w:rFonts w:ascii="Times New Roman"/>
          <w:b/>
          <w:i w:val="false"/>
          <w:color w:val="000000"/>
        </w:rPr>
        <w:t>имущество плательщика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 _ года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личность), руководителя (заместителя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 неисполнения требований об исполнении обязательства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уплате таможенных платежей и налогов, пеней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личность), наименование плательщика,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индивидуальный идентификационный номер/бизнес-идентификационный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(ИИН/БИН),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составляющей на дату вынесения настоящего постановления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в цифрах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принудительного взыскания задолженности по таможенным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платежам и налогам, пеней,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"О таможенном деле в Республике Казахстан",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привели к погашению задолженности по таможенным платежам и налогам,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Кодекса Республики Казахстан "О таможенном деле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Обратить взыскание на имущество, ограниченное в распоряжении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основании решения от "__"_______ 20 ___ года № ______ и акта описи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имущества от "___" ___________200__0года0№0______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личность), наименование плательщика,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ИИН/БИН,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постановление составлено в двух экземплярах, один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которых с приложением решения и акта описи передать для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уполномоченного юридического лица) Ограниченное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распоряжении имущество находится на ответственном хранении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 материально ответственного лица плательщика)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находится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 руководителя (заместителя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 должностного лица уполномоченного юридического лица,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получения,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Отправлено: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(документ, подтверждающий факт отправки и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32 в редакции приказа Министра финансов РК от 10.12.2015 </w:t>
      </w:r>
      <w:r>
        <w:rPr>
          <w:rFonts w:ascii="Times New Roman"/>
          <w:b w:val="false"/>
          <w:i w:val="false"/>
          <w:color w:val="ff0000"/>
          <w:sz w:val="28"/>
        </w:rPr>
        <w:t>№ 645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 года).</w:t>
      </w:r>
    </w:p>
    <w:bookmarkStart w:name="z7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</w:t>
      </w:r>
    </w:p>
    <w:bookmarkEnd w:id="119"/>
    <w:bookmarkStart w:name="z13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об отмене решения об ограничении в распоряжении имуществом</w:t>
      </w:r>
      <w:r>
        <w:br/>
      </w:r>
      <w:r>
        <w:rPr>
          <w:rFonts w:ascii="Times New Roman"/>
          <w:b/>
          <w:i w:val="false"/>
          <w:color w:val="000000"/>
        </w:rPr>
        <w:t>и акта описи имущества в счет налоговой задолженности</w:t>
      </w:r>
      <w:r>
        <w:br/>
      </w:r>
      <w:r>
        <w:rPr>
          <w:rFonts w:ascii="Times New Roman"/>
          <w:b/>
          <w:i w:val="false"/>
          <w:color w:val="000000"/>
        </w:rPr>
        <w:t>налогоплательщика (налогового агента), задолженности по</w:t>
      </w:r>
      <w:r>
        <w:br/>
      </w:r>
      <w:r>
        <w:rPr>
          <w:rFonts w:ascii="Times New Roman"/>
          <w:b/>
          <w:i w:val="false"/>
          <w:color w:val="000000"/>
        </w:rPr>
        <w:t>таможенным платежам и налогам, пени плательщика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"__"_____________20__года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613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налогах и других обязательных платежах в бюджет" (Налоговый кодекс),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деле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причину отмены решения об ограничении в распоряжении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отменяет решение об ограничении в распоряжении имуществом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 20 ___ года № ____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личность), наименование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идентификационный номер/бизнес-идентификационный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(ИИН/БИН),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акт описи имущества (при его наличии) от "__"_____20__года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органа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личность), подпись, печать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 налогоплательщика (налогового агента)/ должностного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налогоплательщика (налогового агента), плательщика, подпись дата,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33 в редакции приказа Министра финансов РК от 10.12.2015 </w:t>
      </w:r>
      <w:r>
        <w:rPr>
          <w:rFonts w:ascii="Times New Roman"/>
          <w:b w:val="false"/>
          <w:i w:val="false"/>
          <w:color w:val="ff0000"/>
          <w:sz w:val="28"/>
        </w:rPr>
        <w:t>№ 645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 года).</w:t>
      </w:r>
    </w:p>
    <w:bookmarkStart w:name="z7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20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20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2008 года № 637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в редакции приказа Министра финансов РК от 19.12.2014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7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В патенте на применение специального 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режима для индивидуальных предпринимателей указываются следующие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фамилия, имя, отчество (при его наличии),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 местожительства индивидуального предпринимателя;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(ИИН);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 действия патента;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вид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место осуществления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свидетельство о государственной регистрации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предпринимателя: серия, номер, дата выдачи;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заявленный доход;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об электронной цифровой подписи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серия и номер патента.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35 в редакции приказа Министра финансов РК от 19.12.2014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7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</w:t>
      </w:r>
    </w:p>
    <w:bookmarkEnd w:id="123"/>
    <w:bookmarkStart w:name="z138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о приеме Декларации по индивидуальному</w:t>
      </w:r>
      <w:r>
        <w:br/>
      </w:r>
      <w:r>
        <w:rPr>
          <w:rFonts w:ascii="Times New Roman"/>
          <w:b/>
          <w:i w:val="false"/>
          <w:color w:val="000000"/>
        </w:rPr>
        <w:t>подоходному налогу и имуществу в электронном виде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(ИИН)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формы налоговой отчетности ___________ версия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формы налоговой отчетности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налоговой отчетности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Налоговый период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приема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органа государственных доходов– получателя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Входящий (регистрационный) номер документа налоговой отчетности: 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налоговой отчетности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Дата/Время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уплаты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прикладного сервера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36 в редакции приказа Министра финансов РК от 19.12.2014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12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</w:t>
      </w:r>
    </w:p>
    <w:bookmarkEnd w:id="125"/>
    <w:bookmarkStart w:name="z139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принятии или непринятии налоговой отчетности</w:t>
      </w:r>
      <w:r>
        <w:br/>
      </w:r>
      <w:r>
        <w:rPr>
          <w:rFonts w:ascii="Times New Roman"/>
          <w:b/>
          <w:i w:val="false"/>
          <w:color w:val="000000"/>
        </w:rPr>
        <w:t>органом государственных доходов в электронном виде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(ИИН/БИН)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налогоплательщика/фамилия,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формы налоговой отчетности ______________ версия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формы налоговой отчетности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налоговой отчетности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контракта № ____________________ от "___" ___________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Реквизиты заявления о ввозе товаров и уплате косвенных налогов: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_____________________ от "___" 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Налоговый период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приема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органа государственных доходов – получателя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Входящий (регистрационный) номер документа налоговой отчетности:_____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налоговой отчетности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Дата/Время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уплаты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Ошибки при приеме налоговой отчетности: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прикладного сервера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в редакции приказа Министра финансов РК от 19.12.2014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12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38 в редакции приказа Министра финансов РК от 19.12.2014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5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39 в редакции приказа Министра финансов РК от 19.12.2014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6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</w:t>
      </w:r>
    </w:p>
    <w:bookmarkEnd w:id="129"/>
    <w:bookmarkStart w:name="z140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о приеме Декларации по индивидуальному</w:t>
      </w:r>
      <w:r>
        <w:br/>
      </w:r>
      <w:r>
        <w:rPr>
          <w:rFonts w:ascii="Times New Roman"/>
          <w:b/>
          <w:i w:val="false"/>
          <w:color w:val="000000"/>
        </w:rPr>
        <w:t>подоходному налогу и имуществу на бумажном носителе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(ИИН)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формы налоговой отчетности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формы налоговой отчетности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Налоговый период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органа государственных доходов - получателя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Входящий (регистрационный) номер документа налоговой отчетности:_____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должностного лица государственного органа,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принявшего Декларацию)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приема декларации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органом _________________ место штампа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40 в соответствии с приказом Заместителя Премьер-Министра РК - Министра финансов РК от 05.02.2014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в редакции приказа Министра финансов РК от 19.12.2014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14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Извещение</w:t>
      </w:r>
      <w:r>
        <w:br/>
      </w:r>
      <w:r>
        <w:rPr>
          <w:rFonts w:ascii="Times New Roman"/>
          <w:b/>
          <w:i w:val="false"/>
          <w:color w:val="000000"/>
        </w:rPr>
        <w:t>о нарушениях, выявленных по результатам</w:t>
      </w:r>
      <w:r>
        <w:br/>
      </w:r>
      <w:r>
        <w:rPr>
          <w:rFonts w:ascii="Times New Roman"/>
          <w:b/>
          <w:i w:val="false"/>
          <w:color w:val="000000"/>
        </w:rPr>
        <w:t>камерального контроля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 20____ года №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налогах и других обязательных платежах в бюджет"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извещает Вас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(ИИН/БИН)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нарушениях, выявленных "____" _________ 20___ года, по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отчетности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 налоговый период налоговой отчетности)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извещение направляется для сведения и не 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обязательным для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с описанием выявленных нарушений на ____ листе(-ах).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Извещение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Извещение вручено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налогоплательщику (налоговому (при его наличии)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агенту)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налогоплательщика:____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должностного лица государственного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органа, подпись, дата) 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Извещение отправлено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налогоплательщику (налоговому агенту)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(документ, подтверждающий факт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отправки и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41 исключено приказом Министра финансов РК от 29.03.2017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42 в редакции приказа Министра финансов РК от 29.03.2017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6273800" cy="920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920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375400" cy="934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934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43 в соответствии с приказом Заместителя Премьер-Министра РК - Министра финансов РК от 05.02.2014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в редакции приказа Министра финансов РК от 19.12.2014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</w:p>
    <w:bookmarkStart w:name="z13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44 в соответствии с приказом Министра финансов РК от 19.12.2014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16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9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9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45 в соответствии с приказом Министра финансов РК от 19.12.2014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16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bookmarkEnd w:id="136"/>
    <w:bookmarkStart w:name="z163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</w:t>
      </w:r>
      <w:r>
        <w:br/>
      </w:r>
      <w:r>
        <w:rPr>
          <w:rFonts w:ascii="Times New Roman"/>
          <w:b/>
          <w:i w:val="false"/>
          <w:color w:val="000000"/>
        </w:rPr>
        <w:t>органа государственного дохода на нарушение целостности</w:t>
      </w:r>
      <w:r>
        <w:br/>
      </w:r>
      <w:r>
        <w:rPr>
          <w:rFonts w:ascii="Times New Roman"/>
          <w:b/>
          <w:i w:val="false"/>
          <w:color w:val="000000"/>
        </w:rPr>
        <w:t>пломбы контрольно-кассовой машины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 20 __ года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(место составления)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налоговым заявлением об исполнении обязательств,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возникающих при эксплуатации контрольно-кассовой машины,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или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 _____________ 20 __ года, а также на основании заключения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 технического обслуживания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(наименование Центра 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 _____________ 20 __ года № _______________ о технической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неисправности по причине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 принял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РАЗРЕШИТЬ нарушение целостности пломбы № _______________________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устранения технической неисправности контрольно-кассовой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машины ___________________________, заводской номер 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регистрационная карточка №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"____" _____________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установки пломбы органа государственных доходов 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после устранения неисправности представить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контрольно-кассовую машину в орган государственных доходов в срок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позднее "____" ______________ 20 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лицо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за установку пломбы 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(фамилия,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наличии))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494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494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получил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наименование налогоплательщика, подпись,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(печать),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46 в соответствии с приказом Министра финансов РК от 19.12.2014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16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bookmarkEnd w:id="138"/>
    <w:bookmarkStart w:name="z202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об изменении (об отказе в изменении) срока уплаты налога</w:t>
      </w:r>
      <w:r>
        <w:br/>
      </w:r>
      <w:r>
        <w:rPr>
          <w:rFonts w:ascii="Times New Roman"/>
          <w:b/>
          <w:i w:val="false"/>
          <w:color w:val="000000"/>
        </w:rPr>
        <w:t>на добавленную стоимость на импортируемые товары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 20____ года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июня 2001 года "О налогах и 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(Налоговый кодекс), срок действия которой продлен статьей 49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10 декабря 2008 года "О введении в действие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Кодекса Республики Казахстан "О налогах и других обязательных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платежах в бюджет" (Налоговый кодекс)"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органа, уполномоченного принимать решение об изменении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 отказе в изменении) срока уплаты налога на добавленную 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импортируемые товары)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________________________________________________________, рассмотрев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об изменении срока уплаты налога на добавленную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от "____" "___________" 20___ года,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договоров (контрактов) на поставку товаров,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органа государственных доходов о подтверждении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отнесения импортируемых товаров к товарам, предназначенным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промышленной переработки, в соответствии с таможенным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налогоплательщика, идентификационный номер (ИИН/БИН)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(серия и номер свидетельства о постановке на учет по налогу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добавленную стоимость, дата постановки)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принял решение: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об изменении срока уплаты налога на добавленную стоимость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импортируемые товары на: (укажите х в соответствующей ячейке)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материалы для промышленной переработки: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по договору (контракту)_________________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по договору (контракту)_________________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по договору (контракту)_________________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по договору (контракту)_________________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по договору (контракту)_________________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по договору (контракту)_________________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электроэнергию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 срок до: (укажите х в соответствующей ячейке) трех месяцев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календарного года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изменении срока уплаты налога на добавленную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на импортируемые товары, в связи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(указываются причины отказа)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(заместитель руководителя)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 ___________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47 в соответствии с приказом Министра финансов РК от 19.12.2014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20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bookmarkEnd w:id="140"/>
    <w:bookmarkStart w:name="z204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об изменении (об отказе в изменении) сроков исполнения</w:t>
      </w:r>
      <w:r>
        <w:br/>
      </w:r>
      <w:r>
        <w:rPr>
          <w:rFonts w:ascii="Times New Roman"/>
          <w:b/>
          <w:i w:val="false"/>
          <w:color w:val="000000"/>
        </w:rPr>
        <w:t>налогового обязательства по уплате налогов, других</w:t>
      </w:r>
      <w:r>
        <w:br/>
      </w:r>
      <w:r>
        <w:rPr>
          <w:rFonts w:ascii="Times New Roman"/>
          <w:b/>
          <w:i w:val="false"/>
          <w:color w:val="000000"/>
        </w:rPr>
        <w:t>обязательных платежей в бюджет и (или) пеней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 20____ года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налогах и других обязательных платежах в бюджет" (Налоговый кодекс)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уполномоченного органа либо государственного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принимать решение об изменении сроков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обязательства по уплате налогов, других обязательных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платежей в бюджет и (или) пеней)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заявление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наименование налогоплательщика (налогового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агента),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номер/бизнес – идентификационный номер (ИИН/БИН)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"____" "_______" 20___ года № _________ принял решение: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(отмечается знаком Х одна из соответствующих ячеек)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72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об изменении сроков исполнения налогового обязательства по уплате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 и (или) пеней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72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об отказе в изменении сроков исполнения налогового обязательства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уплате налогов и (или) пеней, в связи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(указываются причины отказа)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72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об изменении сроков исполнения налогового обязательства по уплате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начисленных сумм налогов, других обязательных платежей в бюджет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(или) пеней, указанных в уведомлении о результатах налоговой проверки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72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об отказе в изменении сроков исполнения налогового обязательства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уплате начисленных сумм налогов, других обязательных платежей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и (или) пеней, указанных в уведомлении о результатах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проверки, в связи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(указываются причины отказа)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налога и другого обязательного платежа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 (КБК)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и другого обязательного платежа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период с "___" _____ 20____ года по "____" 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график исполнения налогового обязательства на 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(заместитель руководителя) __________________ __________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получил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наименование налогоплательщика,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отправлено налогоплательщику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(налоговому агенту)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(документ, подтверждающий факт отправки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48 в редакции приказа Министра финансов РК от 05.12.2016 </w:t>
      </w:r>
      <w:r>
        <w:rPr>
          <w:rFonts w:ascii="Times New Roman"/>
          <w:b w:val="false"/>
          <w:i w:val="false"/>
          <w:color w:val="ff0000"/>
          <w:sz w:val="28"/>
        </w:rPr>
        <w:t>№ 633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Start w:name="z20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bookmarkEnd w:id="142"/>
    <w:bookmarkStart w:name="z206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получении органом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сведений из заявления о ввозе товаров и уплате косвенных</w:t>
      </w:r>
      <w:r>
        <w:br/>
      </w:r>
      <w:r>
        <w:rPr>
          <w:rFonts w:ascii="Times New Roman"/>
          <w:b/>
          <w:i w:val="false"/>
          <w:color w:val="000000"/>
        </w:rPr>
        <w:t>налогов, поступившего от налоговых органов государств-членов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 продавца: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продавца: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 покупателя: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покупателя: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страны покупателя: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договора (контракта):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отметки: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поступления заявления: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отметки отозванного заявления: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отметки корректируемого заявления: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налога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на добавленную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акцизов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прикладного сервера: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 продавца \Лист N из M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2008 года № 637 </w:t>
            </w:r>
          </w:p>
        </w:tc>
      </w:tr>
    </w:tbl>
    <w:bookmarkStart w:name="z79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нормативных правовых актов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37 в соответствии с приказом Министра финансов РК от 16.01.2013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в редакции приказа Министра финансов РК от 19.12.2014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8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государственных доходов от 28 октября 2001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№ 1464 "Об утверждении формы Акта об изъятии наличных денег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погашения налоговой задолженности" (зарегистрированный в Реестре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регистрации нормативных правовых актов под № 1692,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опубликованный в Бюллетене нормативных правовых актов, 2002 года,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4).</w:t>
      </w:r>
    </w:p>
    <w:bookmarkStart w:name="z8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Налогового комитета Министерства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Республики Казахстан от 12 июня 2004 года № 347 "О некоторых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вопросах ограничения в распоряжении имуществом в счет налоговой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таможенной задолженности" (зарегистрированный в Реестре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регистрации нормативных правовых актов под № 2992,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опубликованный в Бюллетене нормативных правовых актов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Казахстан, 2004 года, № 37-40, ст.1024; в "Официальной газете" от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февраля 2005 года, № 8 (217).</w:t>
      </w:r>
    </w:p>
    <w:bookmarkStart w:name="z8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Налогового комитета Министерства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Республики Казахстан от 28 февраля 2005 года № 83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внесении изменений и дополнений в приказ Председателя 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Министерства финансов Республики Казахстан от 12 июля 2004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№ 347 "О некоторых вопросах ограничения в распоряжении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имуществом в счет налоговой и таможенной задолженности"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(зарегистрированный в Реестре государственной регистрации нормативных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правовых актов под № 3535, опубликованный в "Юридической газете"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сентября 2005 года, № 173 (907).</w:t>
      </w:r>
    </w:p>
    <w:bookmarkStart w:name="z8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Налогового комитета Министерства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Республики Казахстан от 11 марта 2007 года № 133 "Об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утверждении форм уведомлений органов налоговой службы по исполнению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обязательства" (зарегистрированный в Реестре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регистрации нормативных правовых актов под № 4594,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опубликован в Бюллетене нормативных правовых актов, май 2007 года,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5, ст. 252).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49 в соответствии с приказом Министра финансов РК от 10.12.2015 </w:t>
      </w:r>
      <w:r>
        <w:rPr>
          <w:rFonts w:ascii="Times New Roman"/>
          <w:b w:val="false"/>
          <w:i w:val="false"/>
          <w:color w:val="ff0000"/>
          <w:sz w:val="28"/>
        </w:rPr>
        <w:t>№ 645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 года).</w:t>
      </w:r>
    </w:p>
    <w:bookmarkStart w:name="z20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"___"_______ 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(наименование, БИН органа (дата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правовой статистике и специальным учетам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по_________________________________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 назначении проверки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№ ______________ "__" 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регистрации проверки можно проверить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сайте www.pravstat.prokuror.kz, либо отправив смс-сообщение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номеру 1012, либо обратившись в Call-центр по номеру 115.</w:t>
      </w:r>
    </w:p>
    <w:bookmarkStart w:name="z212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Предписание № ____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налогах и других обязательных платежах в бюджет"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</w:t>
      </w:r>
      <w:r>
        <w:rPr>
          <w:rFonts w:ascii="Times New Roman"/>
          <w:b w:val="false"/>
          <w:i w:val="false"/>
          <w:color w:val="000000"/>
          <w:sz w:val="28"/>
        </w:rPr>
        <w:t>статьей 221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деле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Республике Казахстан" поручается: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личность), должность, 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полное наименование налогоплательщика (налогового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агента)/проверяемого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том числе фамилия и инициалы руководителя проверяемого субъекта)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ИИН/БИН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 проверки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(комплексная, тематическая, встречная, хронометражное обследование,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выездная таможенная проверка)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вопрос/ предмет назначенной проверки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проверяемый период: с "__"______20__ года по "__"______20__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проверяемый участок территории и вопросы, подлежащие выяснению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ходе проверки*: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проверки "__" рабочих/календарных дней** с момента вручения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проверка приостановлена с "__" _____ 20__г. по "__"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20__г.***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привлечь к проведению проверки следующих специалистов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личность), должность,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правовые основания проведения проверки, в том числе нормативные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правовые акты, обязательные требования которых подлежат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проверке***__________________________________________________________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 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(М.П. подпись)(фамилия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налогоплательщика (налогового агента)/проверяемого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ознакомлении и получении предписания (копии).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20__г.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время: ___ часов ___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Предписание оформляется на фирменном бланке письма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не заполняется при проведении выездной таможенной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сроки проверки исчисляются в календарных днях при назначении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тематической налоговой проверки по подтверждению достоверности сумм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добавленную стоимость, предъявленных к возврату,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установленного с соблюдением срока,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 Налогового кодекса и выездной таможенной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- заполняется при проведении выездной таможенной проверки.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50 в соответствии с приказом Министра финансов РК от 10.12.2015 </w:t>
      </w:r>
      <w:r>
        <w:rPr>
          <w:rFonts w:ascii="Times New Roman"/>
          <w:b w:val="false"/>
          <w:i w:val="false"/>
          <w:color w:val="ff0000"/>
          <w:sz w:val="28"/>
        </w:rPr>
        <w:t>№ 645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 года).</w:t>
      </w:r>
    </w:p>
    <w:bookmarkStart w:name="z20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"___"_______ 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(наименование, БИН органа (дата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правовой статистике и специальным учетам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по_________________________________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 назначении проверки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№ ______________ "__" 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регистрации проверки можно проверить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сайте www.pravstat.prokuror.kz, либо отправив смс-сообщение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номеру 1012, либо обратившись в Call-центр по номеру 115.</w:t>
      </w:r>
    </w:p>
    <w:bookmarkStart w:name="z211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Дополнительное предписание</w:t>
      </w:r>
      <w:r>
        <w:br/>
      </w:r>
      <w:r>
        <w:rPr>
          <w:rFonts w:ascii="Times New Roman"/>
          <w:b/>
          <w:i w:val="false"/>
          <w:color w:val="000000"/>
        </w:rPr>
        <w:t>к предписанию № __ от "__" _______ ____ г.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налогах и других обязательных платежах в бюджет"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</w:t>
      </w:r>
      <w:r>
        <w:rPr>
          <w:rFonts w:ascii="Times New Roman"/>
          <w:b w:val="false"/>
          <w:i w:val="false"/>
          <w:color w:val="000000"/>
          <w:sz w:val="28"/>
        </w:rPr>
        <w:t>статьей 221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деле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Республике Казахстан" поручается: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продлить проверку на "__" рабочих/календарных дней*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налогоплательщика (налогового агента)/проверяемого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идентификационный номер (ИИН/БИН)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включить в состав лиц, производящих проверку, работников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личность), должность, 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привлечь к проведению проверки следующих специалистов: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личность), должность,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исключить из состава лиц, производящих проверку, работников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органов государственных доходов и (или) иных специалистов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личность), должность, наименование организации и (или)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изменить проверяемый период на c "__" 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"__"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 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 (М.П. подпись) (фамилия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налогоплательщика (налогового агента)/проверяемого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ознакомлении и получении дополнительного предписания (копии).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20__г.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время: ___ часов ___ минут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Предписание оформляется на фирменном бланке письма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при назначении выездной таможенной проверки, срок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исчисляется в календарных днях.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51 в соответствии с приказом Министра финансов РК от 10.12.2015 </w:t>
      </w:r>
      <w:r>
        <w:rPr>
          <w:rFonts w:ascii="Times New Roman"/>
          <w:b w:val="false"/>
          <w:i w:val="false"/>
          <w:color w:val="ff0000"/>
          <w:sz w:val="28"/>
        </w:rPr>
        <w:t>№ 645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 года).</w:t>
      </w:r>
    </w:p>
    <w:bookmarkStart w:name="z20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</w:t>
      </w:r>
    </w:p>
    <w:bookmarkEnd w:id="153"/>
    <w:bookmarkStart w:name="z21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камеральной таможенной проверки</w:t>
      </w:r>
      <w:r>
        <w:br/>
      </w:r>
      <w:r>
        <w:rPr>
          <w:rFonts w:ascii="Times New Roman"/>
          <w:b/>
          <w:i w:val="false"/>
          <w:color w:val="000000"/>
        </w:rPr>
        <w:t>№ _______________________________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 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(дата составления) (место проведения проверки)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131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союза и </w:t>
      </w:r>
      <w:r>
        <w:rPr>
          <w:rFonts w:ascii="Times New Roman"/>
          <w:b w:val="false"/>
          <w:i w:val="false"/>
          <w:color w:val="000000"/>
          <w:sz w:val="28"/>
        </w:rPr>
        <w:t>статьями 211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таможенном деле в Республике Казахстан",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назначения и (или) проведения таможенной проверки)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проведена камеральная таможенная проверка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Должностными лицами: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 и отчество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удостоверяющем личность) должностных лиц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государственных доходов, проводившего проверку)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 либо полное наименование проверяемого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месте нахождения и месте фактического осуществления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проверяемого лица, его идентификационные номера (ИИН,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текущего (расчетного) и иных банковских счетов проверяемого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лица:___________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удостоверяющем личность) должностных лиц других контролирующих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органов, привлеченных в качестве специалистов к проведению таможенной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проверки, их должности: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проверенных документах, в том числе представленных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проверяемым лицом: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(виды проверенных документов, период к которому они относятся,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при необходимости перечень конкретных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использовании в ходе таможенной проверки иных форм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таможенного контроля: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(сведения о формах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контроля, иных действиях, проведенных в ходе проверки)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предыдущей проверке и принятых мерах по устранению ранее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выявленных нарушений таможенного законодательства Таможенного союза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(или)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проверки установлено: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(подробное описание выявленных фактов, свидетельствующих о нарушениях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законодательства Таможенного союза и (или) Республики Казахстан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ссылкой,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соответствующие нормы нормативных правовых актов, требования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нарушены, либо сведения об их отсутствии)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 по результатам таможенной проверки: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на _____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лица, проводившие камеральную таможенную проверку: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акта с _________ приложениями на ___ листах получил: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(количество приложений)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инициалы, паспортные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лица, получившего второй экземпляр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акта отправлен проверяемому лицу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(подтверждающий документ о факте отправки и получения)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получения второго экземпляра акта)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52 в соответствии с приказом Министра финансов РК от 10.12.2015 </w:t>
      </w:r>
      <w:r>
        <w:rPr>
          <w:rFonts w:ascii="Times New Roman"/>
          <w:b w:val="false"/>
          <w:i w:val="false"/>
          <w:color w:val="ff0000"/>
          <w:sz w:val="28"/>
        </w:rPr>
        <w:t>№ 645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 года).</w:t>
      </w:r>
    </w:p>
    <w:bookmarkStart w:name="z21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</w:t>
      </w:r>
    </w:p>
    <w:bookmarkEnd w:id="155"/>
    <w:bookmarkStart w:name="z214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об устранении нарушений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"____"__________20___г. №____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"О таможенном деле в Республике Казахстан"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Вас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 или полное наименование проверяемого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идентификационные номера (ИИН/БИН)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и местонахождение проверяемого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следующем (их) нарушении (ях), выявленном (ых) на основании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камеральной таможенной проверки № _______ от "___" ______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 начисленной сумме таможенных платежей, налогов и пени на сумму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цифрах и прописью)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кода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 (налога)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 на день выставления уведомления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таможенном деле в Республике Казахстан" Вы вправе самостоятельно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устранить указанные нарушения путем исполнения настоящего уведомления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тридцати рабочих дней со дня, следующего за днем вручения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настоящего уведомления путем уплаты сумм таможенных платежей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налогов, пеней в бюджет в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счет №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(Управление казначейства, БИК)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Самостоятельным устранением нарушений, выявленных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результатам камеральной таможенной проверки, признается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требований, содержащихся в уведомлении об устранении нарушений, в 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 путем представления проверяемым лицом корректировки таможенной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декларации и (или) таможенной стоимости таможенных деклараций,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с приложением копии платежного документа по погашению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 задолженности по таможенным платежам и налогам в случае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указанными в уведомлении нарушениями.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указанными в уведомлении нарушениями 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вправе обжаловать такое уведомление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главой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деле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самостоятельном устранении нарушений, выявленных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результатам камеральной таможенной проверки в установленный срок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Вам не будут применены меры ответственности, установленные законами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неисполнения в установленный срок требований,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содержащихся в уведомлении об устранении нарушений, повлиявших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обязанность по уплате таможенных платежей и налогов, выносится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погашении задолженности по таможенным платежам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налогам, пеням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159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"О таможенном деле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 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государственных доходов (подпись) 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получил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(Ф.И.О. проверяемого лица,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вручил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(Ф.И.О. должностного лица органа государственных 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отправлено проверяемому лицу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(документ, подтверждающий факт отправки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(или) получения)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53 в соответствии с приказом Министра финансов РК от 10.12.2015 </w:t>
      </w:r>
      <w:r>
        <w:rPr>
          <w:rFonts w:ascii="Times New Roman"/>
          <w:b w:val="false"/>
          <w:i w:val="false"/>
          <w:color w:val="ff0000"/>
          <w:sz w:val="28"/>
        </w:rPr>
        <w:t>№ 645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 года).</w:t>
      </w:r>
    </w:p>
    <w:bookmarkStart w:name="z21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</w:t>
      </w:r>
    </w:p>
    <w:bookmarkEnd w:id="157"/>
    <w:bookmarkStart w:name="z216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погашении задолженности по таможенным платежам и</w:t>
      </w:r>
      <w:r>
        <w:br/>
      </w:r>
      <w:r>
        <w:rPr>
          <w:rFonts w:ascii="Times New Roman"/>
          <w:b/>
          <w:i w:val="false"/>
          <w:color w:val="000000"/>
        </w:rPr>
        <w:t>налогам, пеней</w:t>
      </w:r>
      <w:r>
        <w:br/>
      </w:r>
      <w:r>
        <w:rPr>
          <w:rFonts w:ascii="Times New Roman"/>
          <w:b/>
          <w:i w:val="false"/>
          <w:color w:val="000000"/>
        </w:rPr>
        <w:t>"___"_________ 20__ года № _________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таможенном деле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уведомляет Вас,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 полное наименование плательщика,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индивидуальный идентификационный номер/бизнес-идентификационный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(ИИН/БИН),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что Вами не погашена следующая сумма задолженности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таможенным платежам и налогам, пеней в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тенге, (в цифрах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кода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платежа, налога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 на день выставления уведомления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Вам необходимо перечислить данную сумму в бюджет по кодам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бюджетной классификации по следующим реквизитам: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счет №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(Управление казначейства, БИК)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непогашения задолженности по таможенным платежам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налогам, пеней к Вам будут применены следующие действия,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предусмотренные подпунктами 2) –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157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"О таможенном деле в Республике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взыскание задолженности по таможенным платежам и налогам,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пеней за счет излишне уплаченных сумм таможенных платежей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 по видам таможенных платежей или налогов либо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уплаты таможенных пошлин, налогов по истечении пяти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рабочих дней, следующих за днем вручения настоящего уведомления;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приостановление расходных операций по банковским счетам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истечении десяти рабочих дней, следующих за днем вручения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приостановление расходных операций по кассе по истечении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дней, следующих за днем вручения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ограничение в распоряжении имуществом по истечении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пятнадцати рабочих дней, следующих за днем вручения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обращение взыскания на деньги, находящиеся на банковских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счетах, по истечении двадцати рабочих дней, следующих за днем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вручения настоящего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обращение взыскания на деньги на банковских счетах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дебиторов;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обращение взыскания на ограниченное в распоряжении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таможенном деле в Республике Казахстан" начисляется пеня за каждый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просрочки уплаты таможенных платежей и налогов, начиная со дня,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следующего за днем истечения сроков уплаты таможенных платежей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налогов, включая день уплаты, в размере 2,5 кратной официальной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ставки рефинансирования, установленной Национальным Банком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за каждый день просрочки, за исключением случаев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предусмотренных пунктами 3-8 указанной статьи.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обжалование не приостанавливает начисление пени.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таможенном деле в Республике Казахстан" очередность погашения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задолженности по таможенным платежам и налогам, пеней, определяется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159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"О таможенном деле в Республике Казахстан"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направляется плательщику независимо от привлечения его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административной или уголовной ответственности.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166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"О таможенном деле в Республике Казахстан" Вам необходимо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десяти рабочих дней, следующих за днем вручения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 представить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список дебиторов с указанием сумм дебиторской задолженности 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наличии, акты сверок взаиморасчетов, составленные совместно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дебиторами и подтверждающие суммы дебиторской задолженности.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списка дебиторов либо сведений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отсутствии дебиторов и (или) актов сверок взаиморасчетов с дебитором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срок, указанный в настоящем уведомлении, орган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проведет таможенную проверку.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159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"О таможенном деле в Республике Казахстан" при погашении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плательщиком задолженности по таможенным платежам и налогам без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пени, подлежащей начислению за период с момента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 о погашении задолженности по таможенным платежам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налогам, пеней до даты погашения включительно,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выставляется дополнение к ранее выставленному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уведомлению о погашении задолженности по таможенным платежам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налогам, пеней.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требований органов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и их должностных лиц к Вам будут применены меры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административного взыскания в соответствии с Кодексом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таможенном деле в Республике Казахстан" Вы имеете право обжаловать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(бездействие) должностных лиц органов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вышестоящему органу государственных доходов или в суд,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порядке, предусмотренном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органа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получил плательщик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 плательщика / должностного лица плательщика, подпись,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вручено 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 должностного лица государственного органа,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отправлено 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(документ, подтверждающий факт отправки и (или) получения)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54 в редакции приказа Министра финансов РК от 05.12.2016 </w:t>
      </w:r>
      <w:r>
        <w:rPr>
          <w:rFonts w:ascii="Times New Roman"/>
          <w:b w:val="false"/>
          <w:i w:val="false"/>
          <w:color w:val="ff0000"/>
          <w:sz w:val="28"/>
        </w:rPr>
        <w:t>№ 633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2832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55 в соответствии с приказом Министра финансов РК от 10.12.2015 </w:t>
      </w:r>
      <w:r>
        <w:rPr>
          <w:rFonts w:ascii="Times New Roman"/>
          <w:b w:val="false"/>
          <w:i w:val="false"/>
          <w:color w:val="ff0000"/>
          <w:sz w:val="28"/>
        </w:rPr>
        <w:t>№ 645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 года).</w:t>
      </w:r>
    </w:p>
    <w:bookmarkStart w:name="z21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</w:t>
      </w:r>
    </w:p>
    <w:bookmarkEnd w:id="159"/>
    <w:bookmarkStart w:name="z219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Уведомление</w:t>
      </w:r>
      <w:r>
        <w:br/>
      </w:r>
      <w:r>
        <w:rPr>
          <w:rFonts w:ascii="Times New Roman"/>
          <w:b/>
          <w:i w:val="false"/>
          <w:color w:val="000000"/>
        </w:rPr>
        <w:t>об итогах рассмотрения жалобы на уведомление о результатах</w:t>
      </w:r>
      <w:r>
        <w:br/>
      </w:r>
      <w:r>
        <w:rPr>
          <w:rFonts w:ascii="Times New Roman"/>
          <w:b/>
          <w:i w:val="false"/>
          <w:color w:val="000000"/>
        </w:rPr>
        <w:t>проверки или уведомление об устранении нарушений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"____"____________ 20__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таможенном деле в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жалобы от "__" 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(указать предмет обжалования - уведомление о результатах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уведомление об устранении нарушений)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Вас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 или полное наименование проверяемого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идентификационный номер/бизнес-идентификационный номер (ИИН/ БИН,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 вынесении следующего решения по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Начисленная сумма таможенных платежей и налогов, пеней с учетом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результатов рассмотрения жалобы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кода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платежа, налога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Начисленная сумма таможенных платежей и налогов, пеней с учетом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результатов рассмотрения жалобы подлежит уплате в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 на счет №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(Управление казначейства, БИК)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Проверяемое лицо имеет право на обжалование результатов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в порядке, предусмотренном законодательством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государственных доходов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удостоверяющем личность),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получил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(Ф.И.О. проверяемого лица, подпись, печать,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вручил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должностного лица органа государственных доходов,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отправлено проверяемому лицу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(документ, подтверждающий факт отправки и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Приказ дополнен Приложением 56 в соответствии с приказом Министра финансов РК от 05.12.2016 </w:t>
      </w:r>
      <w:r>
        <w:rPr>
          <w:rFonts w:ascii="Times New Roman"/>
          <w:b w:val="false"/>
          <w:i w:val="false"/>
          <w:color w:val="000000"/>
          <w:sz w:val="28"/>
        </w:rPr>
        <w:t>№ 633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Уведомление</w:t>
      </w:r>
      <w:r>
        <w:br/>
      </w:r>
      <w:r>
        <w:rPr>
          <w:rFonts w:ascii="Times New Roman"/>
          <w:b/>
          <w:i w:val="false"/>
          <w:color w:val="000000"/>
        </w:rPr>
        <w:t>о налоговой задолженности по налогу на имущество, земельному</w:t>
      </w:r>
      <w:r>
        <w:br/>
      </w:r>
      <w:r>
        <w:rPr>
          <w:rFonts w:ascii="Times New Roman"/>
          <w:b/>
          <w:i w:val="false"/>
          <w:color w:val="000000"/>
        </w:rPr>
        <w:t>налогу и налогу на транспортные средства физических лиц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 20___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607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декабря 2008 года "О налогах и других обязательных платежах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бюджет"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Вас,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личность),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(ИИН),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 Вами не погашена сумма налоговой задолженности по следующим видам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(КНП 911)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(КНП 912)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реквизиты, необходимые для погашения указанной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налоговой задолженности: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бенефициара: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(орган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бенефициара: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бенефициара: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бенефициара: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неуплаты или неполной уплаты сумм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задолженности орган государственных доходов в соответствии со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статьей</w:t>
      </w:r>
      <w:r>
        <w:rPr>
          <w:rFonts w:ascii="Times New Roman"/>
          <w:b w:val="false"/>
          <w:i w:val="false"/>
          <w:color w:val="000000"/>
          <w:sz w:val="28"/>
        </w:rPr>
        <w:t xml:space="preserve"> 622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обратится в суд с заявлением о вынесении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судебного приказа или иском о взыскании сумм налоговой задолженности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Вашего имущества.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день просрочки исполнения налогового обязательства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начисляется пеня, начиная со дня, следующего за днем срока уплаты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налога, в размере 2,5-кратной официальной ставки рефинансирования,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установленной Национальным Банком Республики Казахстан на каждый день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просрочки.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686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687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 или его уполномоченный представитель имеют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обжаловать действия (бездействие) должностных лиц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вышестоящему органу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в суд, в порядке, предусмотренном законами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(заместитель Руководителя) органа государственных доходов: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(Ф.И.О. (если оно указано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документе, удостоверяющем личность),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подпись, печать)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получил: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(Ф.И.О. (если оно указано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документе, удостоверяющем личность),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подпись, дата)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вручено плательщику: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(Ф.И.О. (если оно указано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документе, удостоверяющем личность)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должностного лица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государственных доходов, подпись,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отправлено плательщику: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(подтверждающий документ о факте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отправки и (или) получения)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header.xml" Type="http://schemas.openxmlformats.org/officeDocument/2006/relationships/header" Id="rId3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