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5f3f" w14:textId="fde5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25 января 2008 года № 7 "Об утверждении Правил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174. Зарегистрировано в Министерстве юстиции Республики Казахстан 10 декабря 2008 года № 5397. Утратило силу постановлением Правления Национального Банка Республики Казахстан от 24 февраля 2012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января 2008 года № 7 "Об утверждении Правил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 (зарегистрированное в Реестре государственной регистрации нормативных правовых актов под № 5165),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цифр "7" дополнить цифрами ", 7-1";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E.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