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01808" w14:textId="79018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Правления Агентства Республики Агентства по регулированию и надзору финансового рынка и финансовых организаций от 25 декабря 2006 года № 300 "Об утверждении Правил представления отчетности банками второго уровня Республики Казахстан и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27 августа 2005 года № 310 "О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Агенства Республики Казахстан по регулированию и надзору финансового рынка и финансовых организаций от 28 апреля 2008 № 59. Зарегистрировано в Министерстве юстиции Республики Казахстан 4 июня 2008 года № 5228. Утратило силу постановлением Правления Агентства Республики Казахстан по регулированию и надзору финансового рынка и финансовых организаций от 3 сентября 2010 года № 130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АФН РК от 03.09.2010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01.11.2010).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деятельность банков второго уровня,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Республики Казахстан по регулированию и надзору финансового рынка и финансовых организаций от 25 декабря 2006 года N 300 "Об утверждении Правил представления отчетности банками второго уровня Республики Казахстан и внесении изменения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Республики Казахстан по регулированию и надзору финансового рынка и финансовых организаций от 27 августа 2005 года N 310 "О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организаций" (зарегистрированное в Реестре государственной регистрации нормативных правовых актов под N 4520), с изменениями и дополнениями, внесенными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30 ноября 2007 года N 258 "О внесении изменений и дополнений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Республики Казахстан по регулированию и надзору финансового рынка и финансовых организаций от 25 декабря 2006 года N 300 "Об утверждении Правил представления отчетности банками второго уровня Республики Казахстан и внесении изменения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Республики Казахстан по регулированию и надзору финансового рынка и финансовых организаций от 27 августа 2005 года N 310 "О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организаций" (зарегистрированным в Реестре государственной регистрации нормативных правовых актов под N 5093),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26 февраля 2008 года N 18 "О внесении изменений и дополнений в постановление Правления Агентства Республики Агентства по регулированию и надзору финансового рынка и финансовых организаций от 25 декабря 2006 года N 300 "Об утверждении Правил представления отчетности банками второго уровня Республики Казахстан и внесении изменения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Республики Казахстан по регулированию и надзору финансового рынка и финансовых организаций от 27 августа 2005 года N 310 "О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организаций" (зарегистрированным в Реестре государственной регистрации нормативных правовых актов под N 5177) следующие дополнения и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представления отчетности банками второго уровня Республики Казахстан, утвержденных указанным постановлением: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2-1 после цифры "14," дополнить цифрой "17,";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приложения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"Ассигнования на резервы" дополнить строкой "Доходы от восстановления резервов (провизий)";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"Непредвиденные доходы"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"Непредвиденные доходы (за исключением доходов от восстановления резервов (провизий)";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таблицу приложения 17 после графы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3"/>
      </w:tblGrid>
      <w:tr>
        <w:trPr>
          <w:trHeight w:val="45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погашено основного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начала получения заемных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(тысяч тенге)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графами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3"/>
        <w:gridCol w:w="5073"/>
      </w:tblGrid>
      <w:tr>
        <w:trPr>
          <w:trHeight w:val="45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Погашено в отчетном месяце (тысяч тенге)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фактического погашения (прекращения действия обязательства)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приложение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19 изложить в редакции согласно приложению к настоящему постановлению.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анализа (Дилимбетова Г.А.):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"Ассоциация финансистов Казахстана".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информационных технологий (Бейсенбаев А.Ж.) в срок до 1 июня 2008 года обеспечить доработку Автоматизированной информационной подсистемы "Сбор и обработка отчетно-статистической информации от банков второго уровня".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Службе Председателя Агентства принять меры к публикации настоящего постановления в средствах массовой информации Республики Казахстан.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исполнения настоящего постановления возложить на заместителя Председателя Агентства Кожахметова К.Б.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                              Е. Бахмутова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Правления Агентства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регулированию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надзору финансового рынка и финансовых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организаций от 28 апреля 2008 года N 59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"Приложение 19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Правилам представления отчетности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банками второго уровня Республики Казахстан 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Сведения о займах с просроченной задолженностью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банка)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состоянию на "_____" "____________________" 200__ года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  (в тысячах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0"/>
        <w:gridCol w:w="1715"/>
        <w:gridCol w:w="1064"/>
        <w:gridCol w:w="1135"/>
        <w:gridCol w:w="1045"/>
        <w:gridCol w:w="1075"/>
        <w:gridCol w:w="1075"/>
        <w:gridCol w:w="1105"/>
        <w:gridCol w:w="989"/>
        <w:gridCol w:w="1357"/>
      </w:tblGrid>
      <w:tr>
        <w:trPr>
          <w:trHeight w:val="450" w:hRule="atLeast"/>
        </w:trPr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Ссудный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портфель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(указыва-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ется 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задол-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долгу, так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раждению)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Провизии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гории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гории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гории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гории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гории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дежные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займов,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составляет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до 30 дней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займов,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составляет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до 60 дней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займов,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составляет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до 90 дней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займов,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составляет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до 180 дней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займов,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свыше 180 дней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Руководитель: _______________________________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(фамилия и имя)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бухгалтер: __________________________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(фамилия и имя)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Исполнитель: __________________________ _________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(должность, фамилия и имя) (подпись) (номер телефона)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подписания отчета "____" ___________200__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для печати.".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