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1836" w14:textId="c401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30 марта 2007 года N 76 "О внесении дополнений и изменений в некоторые нормативные правовые акты по вопросам представления документов в Агентство Республики Казахстан по регулированию и надзору финансового рынка и финансовых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января 2008 года N 6. Зарегистрировано в Министерстве юстиции Республики Казахстан 07 марта 2008 года N 5164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банков второго уровня, страховых (перестраховочных) организаций, открытых накопительных пенсионных фондов,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марта 2007 года N 76 "О внесении дополнений и изменений в некоторые нормативные правовые акты по вопросам представления документов в Агентство Республики Казахстан по регулированию и надзору финансового рынка и финансовых организаций" (зарегистрированное в Реестре государственной регистрации нормативных правовых актов под N 4670), с изменением, внесенным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июня 2007 года N 190 "О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30 марта 2007 года N 76 "О внесении дополнений и изменений в некоторые нормативные правовые акты по вопросам представления документов в Агентство Республики Казахстан по регулированию и надзору финансового рынка и финансовых организаций" (зарегистрированное в Реестре государственной регистрации нормативных правовых актов под N 4850)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6, 9, 10, 12, 13, 14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и его действие распространяется на отношения, возникшие с 1 марта 2008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(Дилимбетова Г.А.):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