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2b7ec" w14:textId="662b7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и изменений в постановление Правления Национального Банка Республики Казахстан от 2 июня 2000 года № 262 "Об утверждении Инструкции по размещению части средств банков во внутренние активы"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надзору финансового рынка и финансовых организаций от 25 января 2008 года № 8. Зарегистрировано в Министерстве юстиции Республики Казахстан 26 февраля 2008 года № 5150. Утратило силу постановлением Правления Национального Банка Республики Казахстан от 24 апреля 2012 года № 172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Правления Национального Банка РК от 24.04.2012 </w:t>
      </w:r>
      <w:r>
        <w:rPr>
          <w:rFonts w:ascii="Times New Roman"/>
          <w:b w:val="false"/>
          <w:i w:val="false"/>
          <w:color w:val="ff0000"/>
          <w:sz w:val="28"/>
        </w:rPr>
        <w:t>№ 172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совершенствования нормативных правовых актов, регулирующих деятельность банков второго уровня, Правление Агентства Республики Казахстан по регулированию и надзору финансового рынка и финансовых организаций (далее - Агентство)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Правления Национального Банка Республики Казахстан от 2 июня 2000 года  </w:t>
      </w:r>
      <w:r>
        <w:rPr>
          <w:rFonts w:ascii="Times New Roman"/>
          <w:b w:val="false"/>
          <w:i w:val="false"/>
          <w:color w:val="000000"/>
          <w:sz w:val="28"/>
        </w:rPr>
        <w:t xml:space="preserve">N 262 </w:t>
      </w:r>
      <w:r>
        <w:rPr>
          <w:rFonts w:ascii="Times New Roman"/>
          <w:b w:val="false"/>
          <w:i w:val="false"/>
          <w:color w:val="000000"/>
          <w:sz w:val="28"/>
        </w:rPr>
        <w:t>"Об утверждении Инструкции по размещению части средств банков во внутренние активы" (зарегистрированное в Реестре государственной регистрации нормативных правовых актов под N 1189), с изменениями и дополнениями, внесенными постановлением Правления Национального Банка Республики Казахстан от 9 октября 2000 года  </w:t>
      </w:r>
      <w:r>
        <w:rPr>
          <w:rFonts w:ascii="Times New Roman"/>
          <w:b w:val="false"/>
          <w:i w:val="false"/>
          <w:color w:val="000000"/>
          <w:sz w:val="28"/>
        </w:rPr>
        <w:t xml:space="preserve">N 377 </w:t>
      </w:r>
      <w:r>
        <w:rPr>
          <w:rFonts w:ascii="Times New Roman"/>
          <w:b w:val="false"/>
          <w:i w:val="false"/>
          <w:color w:val="000000"/>
          <w:sz w:val="28"/>
        </w:rPr>
        <w:t>"О внесении изменений в постановление Правления Национального Банка Республики Казахстан от 2 июня 2000 года N 262 "Об утверждении Инструкции о порядке размещения части средств банков во внутренние активы" (зарегистрированным в Реестре государственной регистрации нормативных правовых актов под N 1302), постановлением Правления Агентства от 25 октября 2004 года  </w:t>
      </w:r>
      <w:r>
        <w:rPr>
          <w:rFonts w:ascii="Times New Roman"/>
          <w:b w:val="false"/>
          <w:i w:val="false"/>
          <w:color w:val="000000"/>
          <w:sz w:val="28"/>
        </w:rPr>
        <w:t xml:space="preserve">N 302 </w:t>
      </w:r>
      <w:r>
        <w:rPr>
          <w:rFonts w:ascii="Times New Roman"/>
          <w:b w:val="false"/>
          <w:i w:val="false"/>
          <w:color w:val="000000"/>
          <w:sz w:val="28"/>
        </w:rPr>
        <w:t>"О внесении изменений и дополнений в постановление Правления Национального Банка Республики Казахстан от 2 июня 2000 года N 262 "Об утверждении Инструкции о порядке размещения части средств банков во внутренние активы" зарегистрированное в Министерстве юстиции Республики Казахстан под N 1189" (зарегистрированным в Реестре государственной регистрации нормативных правовых актов под N 3221, опубликованным в Бюллетене нормативных правовых актов центральных исполнительных и иных государственных органов Республики Казахстан, 2005 г., N 9-13, ст.43), постановлением Правления Агентства от 27 декабря 2004 года  </w:t>
      </w:r>
      <w:r>
        <w:rPr>
          <w:rFonts w:ascii="Times New Roman"/>
          <w:b w:val="false"/>
          <w:i w:val="false"/>
          <w:color w:val="000000"/>
          <w:sz w:val="28"/>
        </w:rPr>
        <w:t xml:space="preserve">N 395 </w:t>
      </w:r>
      <w:r>
        <w:rPr>
          <w:rFonts w:ascii="Times New Roman"/>
          <w:b w:val="false"/>
          <w:i w:val="false"/>
          <w:color w:val="000000"/>
          <w:sz w:val="28"/>
        </w:rPr>
        <w:t>"О внесении изменений в постановление Правления Национального Банка Республики Казахстан от 2 июня 2000 года N 262 "Об утверждении Инструкции по размещению части средств банков во внутренние активы" (зарегистрированным в Реестре государственной регистрации нормативных правовых актов под N 3408), постановлением Правления Агентства от 27 августа 2005 года  </w:t>
      </w:r>
      <w:r>
        <w:rPr>
          <w:rFonts w:ascii="Times New Roman"/>
          <w:b w:val="false"/>
          <w:i w:val="false"/>
          <w:color w:val="000000"/>
          <w:sz w:val="28"/>
        </w:rPr>
        <w:t xml:space="preserve">N 310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внесении изменений и дополнений в некоторые нормативные правовые акты Республики Казахстан по вопросам регулирования и надзора финансового рынка и финансовых организаций" (зарегистрированным в Реестре государственной регистрации нормативных правовых актов под N 3868) следующие дополнение и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Инструкции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по размещению части средств банков во внутренние активы, утвержденную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Банки размещают собственные и привлеченные средства во внутренние активы в течение отчетного месяца так, чтобы отношение среднемесячной величины внутренних активов к сумме среднемесячной величины уставного капитала, среднемесячной величины субординированного долга, среднемесячной величины бессрочных финансовых инструментов, среднемесячной величины выпущенных банком долговых ценных бумаг и среднемесячной величины внутренних обязательств было не менее 1.";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пункта 2 после слов "Республики Казахстан" дополнить словами ", за исключением выпущенных банком долговых ценных бумаг";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пунктах 4-1 и 4-4 слова "его замещающим" заменить словами "уполномоченным на подписание отчета";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4-2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"4-2. Дополнительные сведения представляются банками в уполномоченный орган на электронном носителе ежедневно не позднее 18.00 часов времени города Астана седьмого рабочего дня, следующего за отчетной датой.";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приложения 1, 2, 3 изложить в редакции согласно приложению к настоящему постановлению.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 1 июля 2008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стратегии и анализа (Дилимбетова Г.А.):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совместно с Юридическим департаментом (Сарсенова Н.В.) принять меры к государственной регистрации настоящего постановления в Министерстве юстиции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десятидневный срок со дня государственной регистрации настоящего постановления в Министерстве юстиции Республики Казахстан довести его до сведения заинтересованных подразделений Агентства, Объединения юридических лиц "Ассоциация финансистов Казахстана".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Управлению информационных технологий (Бейсенбаев А.Ж.) в срок до 1 июля 2008 года обеспечить доработку Автоматизированной информационной подсистемы "Сбор и обработка отчетно-статистической информации от банков второго уровня".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Службе Председателя Агентства принять меры к публикации настоящего постановления в средствах массовой информации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Контроль за исполнением настоящего постановления возложить на Председателя Агентства Бахмутову Е.Л.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Председатель 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к постановлению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Правления Агентства Республики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 по регулированию 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надзору финансового рынка 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финансовых организаций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января 2008 года N 8    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Инструкции по размещению части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средств банков во внутренние активы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наименование банка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 Расчет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среднемесячной величины внутренних активов и коэффициента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размещения части средств во внутренние активы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на "__" ______________ 200_ года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3"/>
        <w:gridCol w:w="693"/>
        <w:gridCol w:w="733"/>
        <w:gridCol w:w="733"/>
        <w:gridCol w:w="853"/>
        <w:gridCol w:w="833"/>
        <w:gridCol w:w="2853"/>
      </w:tblGrid>
      <w:tr>
        <w:trPr>
          <w:trHeight w:val="30" w:hRule="atLeast"/>
        </w:trPr>
        <w:tc>
          <w:tcPr>
            <w:tcW w:w="6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Активы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Внутренние активы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датам в течение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отчетного месяца </w:t>
            </w:r>
          </w:p>
        </w:tc>
        <w:tc>
          <w:tcPr>
            <w:tcW w:w="2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Среднемесячная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величина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активов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...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Деньги и вклады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Займы выданные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Долговые ценные бумаги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Дебиторская задолженность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Участие в уставном капитале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Аффинированные драгоценные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металлы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Движимое имущество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Недвижимое имущество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Нематериальные активы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среднемесячная величина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активов, находящихся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Республике Казахстан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величина среднемесячных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внутренних активов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Количество рабочих дней в месяце              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Величина собственного капитала банка          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Среднемесячная величина уставного капитала    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Среднемесячная величина внутренних активов    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Среднемесячная величина внутренних обязательств 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Коэффициент размещения части средств во внутренние активы  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Первый руководитель или лицо,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уполномоченное на подписание отчета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(фамилия, имя, при наличии - отчество) (подпись)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Главный бухгалтер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(фамилия, имя, при наличии - отчество) (подпись)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дата              печать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Инструкции по размещению части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средств банков во внутренние активы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наименование банка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Расчет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среднемесячной величины внутренних и иных обязательств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на "__"_____________ 200_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53"/>
        <w:gridCol w:w="1313"/>
        <w:gridCol w:w="1333"/>
        <w:gridCol w:w="1333"/>
        <w:gridCol w:w="1313"/>
        <w:gridCol w:w="1013"/>
      </w:tblGrid>
      <w:tr>
        <w:trPr>
          <w:trHeight w:val="30" w:hRule="atLeast"/>
        </w:trPr>
        <w:tc>
          <w:tcPr>
            <w:tcW w:w="6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Обязательства и уставный капитал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Внутренние обязательства по датам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течение отчетного месяца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...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</w:p>
        </w:tc>
      </w:tr>
      <w:tr>
        <w:trPr>
          <w:trHeight w:val="30" w:hRule="atLeast"/>
        </w:trPr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Вклады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Займы полученные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Кредиторская задолженность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величина среднемесячных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внутренних обязательств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Субординированный долг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Долговые ценные бумаги,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выпущенные банком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Бессрочные финансовые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инструменты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Оплаченный уставный капитал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(акции)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сумма среднемесячных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внутренних обязательств,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среднемесячной величины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субординированного долга,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среднемесячной величины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выпущенных банком долговых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ценных бумаг, среднемесячной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величины бессрочных финансовых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инструментов, среднемесячной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величины уставного капитала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Первый руководитель или лицо,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уполномоченное на подписание отчета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(фамилия, имя, при наличии - отчество) (подпись)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Главный бухгалтер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(фамилия, имя, при наличии - отчество) (подпись)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дата           печать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3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Инструкции по размещению части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средств банков во внутренние активы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наименование банка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Дополнительные сведения для расчета коэффициента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размещения части средств во внутренние активы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на "__" __________200_ года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33"/>
        <w:gridCol w:w="8113"/>
        <w:gridCol w:w="1433"/>
      </w:tblGrid>
      <w:tr>
        <w:trPr>
          <w:trHeight w:val="3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признака 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показателя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</w:p>
        </w:tc>
      </w:tr>
      <w:tr>
        <w:trPr>
          <w:trHeight w:val="3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8801 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Наличные тенге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8802 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Вклады и счета ностро в банках второго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уровня - резидентах Республики Казахстан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8803 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Займы, предоставленные резидентам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8804 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Долговые ценные бумаги резидентов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8805 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Дебиторская задолженность резидентов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8806 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Участие в уставном капитале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8807 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аффинированных драгоценных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металлов, хранимых на территории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8808 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Движимое имущество, находящееся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территории Республики Казахстан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8809 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Недвижимое имущество, расположенное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территории Республики Казахстан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8810 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Нематериальные активы в Республике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8811 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Вклады и счета лоро банков второго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уровня - резидентов Республики Казахстан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8812 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Вклады резидентов Республики Казахстан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8813 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Займы, полученные от резидентов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8814 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Кредиторская задолженность перед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резидентами Республики Казахстан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Первый руководитель или лицо,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уполномоченное на подписание отчета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(фамилия, имя, при наличии - отчество) (подпись)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Главный бухгалтер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(фамилия, имя, при наличии - отчество) (подпись)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дата          печать.".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