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c928" w14:textId="059c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непрерывного интегрированного образования по клиническим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января 2008 года N 27. Зарегистрирован в Министерстве юстиции Республики Казахстан 14 февраля 2008 года N 5134.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15.03.2023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 непрерывного интегрированного образования по клиническим специальностям.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14.05.2021 </w:t>
      </w:r>
      <w:r>
        <w:rPr>
          <w:rFonts w:ascii="Times New Roman"/>
          <w:b w:val="false"/>
          <w:i w:val="false"/>
          <w:color w:val="00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образования, науки и кадровых ресурсов Министерства здравоохранения Республики Казахстан (Хамзина Н.К.)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после его государственной регистрации на официальное опубликование в средства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27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клинических специальностей подготовки в интернатуре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здравоохранения РК от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2008 года N 27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клинических специальностей подготовки в резидентуре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непрерывного интегрированного образования по клиническим специальностям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в соответствии с приказом Министра здравоохранения РК от 14.05.2021 </w:t>
      </w:r>
      <w:r>
        <w:rPr>
          <w:rFonts w:ascii="Times New Roman"/>
          <w:b w:val="false"/>
          <w:i w:val="false"/>
          <w:color w:val="ff0000"/>
          <w:sz w:val="28"/>
        </w:rPr>
        <w:t>№ ҚР ДСМ - 40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здравоохранения РК от 24.05.2023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Педиатрия.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Стоматология.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Медико-профилактическое дело.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