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68f0d" w14:textId="4368f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информатизации и связи от 18 января 2008 года № 2. Зарегистрирован в Министерстве юстиции Республики Казахстан 05 февраля 2008 года № 5127. Утратил силу приказом Министра связи и информации Республики Казахстан от 25 июля 2011 года № 216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связи и информации РК от 25.07.2011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9-1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"Об административных процедурах",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стандарт оказания государственной услуги "Регистрация радиоэлектронных средств и высокочастотных устройств".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Территориальным управлениям по информатизации и связи организовать изучение настоящего приказа и обеспечить его неукоснительное исполнение.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связи (Баймуратову А.Е.) Агентства Республики Казахстан по информатизации и связи направить настоящий приказ на государственную регистрацию в Министерство юстиции Республики Казахстан и обеспечить его официальное опубликование после государственной регистрации.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заместителя председателя Агентства Республики Казахстан по информатизации и связи Бишигаева А.Д.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официального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информатизации и связи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января 2008 года N 3  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СТАНДАРТ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
"Регистрация радиоэлектронных средств и высокочастотных устройств" 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Данный стандарт определяет порядок выдачи территориальными управлениями по информатизации и связи свидетельств о государственной регистрации радиоэлектронных средств и высокочастотных устройств (далее - государственная услуга).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осуществляется на основании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связи", Правил оформления разрешительных документов в области связи и регистрации радиоэлектронных средств и высокочастотных устройств, утвержденных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Комитета по связи и информатизации Министерства транспорта и коммуникаций Республики Казахстан от 11 марта 2003 года N 13-п (далее - Правила), зарегистрированных в Реестре государственной регистрации нормативных правовых актов под N 2234.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территориальными управлениями по информатизации и связи - структурными подразделениями Агентства Республики Казахстан по информатизации и связи (далее - территориальные управления).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Формой завершения государственной услуги является выдача свидетельства о государственной регистрации радиоэлектронных средств и высокочастотных устройств.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Государственная услуга оказывается гражданам Республики Казахстан, учреждениям, организациям, предприятиям, имеющим государственную регистрацию на территории Республики Казахстан (далее - заявители).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Срок рассмотрения документов заявителя составляет три рабочих дня со дня их получения территориальным управлением.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на платной основе в соответствии со ставками сбора за государственную регистрацию радиоэлектронных средств и высокочастотных устройств, утвержденных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августа 2002 года N 932.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Полная информация о порядке оказания государственной услуги располагается на веб-сайте Агентства Республики Казахстан по информатизации и связи, а также в официальных источниках информации и на стендах, расположенных в помещениях территориальных управлений. </w:t>
      </w:r>
    </w:p>
    <w:bookmarkEnd w:id="15"/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Порядок оказания государственной услуги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получения государственной услуги потребители предъявляют в соответствующее территориальное управление по месту использования радиоэлектронных средств и высокочастотных устройств (далее - РЭС (ВЧУ)):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заявку установленного образца;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анкету на соответствующий вид радиоэлектронных средств и высокочастотных устройств.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Территориальное управление проверяет комплектность и правильность заполнения анкеты на РЭС (ВЧУ).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некомплектности или неправильности заполнения анкеты на РЭС (ВЧУ) территориальное управление отказывает в регистрации. При повторном представлении документов срок их рассмотрения возобновляется.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 окончании процедуры регистрации, территориальное управление готовит свидетельство о государственной регистрации РЭС и ВЧУ установленной формы и заполняет журнал государственной регистрации РЭС и ВЧУ установленной формы.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Свидетельство о государственной регистрации РЭС и ВЧУ выдается заявителю при предоставлении подтверждающего документа об оплате в государственный бюджет сбора за государственную регистрацию РЭС и ВЧУ. </w:t>
      </w:r>
    </w:p>
    <w:bookmarkEnd w:id="21"/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Принцип работы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Деятельность территориальных управлений основывается на соблюдении конституционных прав человека, законности при исполнении возложенных функций и осуществляется на принципах вежливости, предоставления полной информации, обеспечения ее сохранности, защиты и конфиденциальности. </w:t>
      </w:r>
    </w:p>
    <w:bookmarkEnd w:id="23"/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Результаты работы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работы территориальных управлений измеряются показателями качества и доступности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стандарту. </w:t>
      </w:r>
    </w:p>
    <w:bookmarkEnd w:id="25"/>
    <w:bookmarkStart w:name="z2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Порядок обжалования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случае претензий по качеству предоставления государственной услуги жалоба подается на имя начальников территориальных управлений, руководства Агентства Республики Казахстан по информатизации и связи.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Жалобы присылаются в письменном виде по почте либо нарочно через канцелярии территориальных управлений, Агентства Республики Казахстан по информатизации и связи в рабочие дни.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Принятая жалоба регистрируется в журнале учета входящей корреспонденции территориальных управлений или в единой системе электронного документооборота Агентства Республики Казахстан по информатизации и связи и рассматривается в течение одного месяца.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Результаты рассмотрения жалобы заявителю сообщаются в письменном виде по почте. </w:t>
      </w:r>
    </w:p>
    <w:bookmarkEnd w:id="28"/>
    <w:bookmarkStart w:name="z3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6. Контактная информация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График работы и приема начальника территориального управления осуществляется в соответствии с графиком работы территориального управления. Контактные телефоны и адреса территориальных управлений размещены на веб-сайте Агентства Республики Казахстан по информатизации и связи (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Адрес Агентства Республики Казахстан по информатизации и связи: 010000 город Астана, левый берег, адм.здание "Дом министерств", тел: 8 (7172) 74-09-09, факс: 8 (7172) 502-888.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радиоэлектронных средств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высокочастотных устройств"          </w:t>
      </w:r>
    </w:p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Таблица. Значения показателей качества и доступности 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6"/>
        <w:gridCol w:w="2426"/>
        <w:gridCol w:w="2582"/>
        <w:gridCol w:w="2446"/>
      </w:tblGrid>
      <w:tr>
        <w:trPr>
          <w:trHeight w:val="30" w:hRule="atLeast"/>
        </w:trPr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доступности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последующем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отчетном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</w:tr>
      <w:tr>
        <w:trPr>
          <w:trHeight w:val="30" w:hRule="atLeast"/>
        </w:trPr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30" w:hRule="atLeast"/>
        </w:trPr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установленный срок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момента сдачи документа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</w:tr>
      <w:tr>
        <w:trPr>
          <w:trHeight w:val="30" w:hRule="atLeast"/>
        </w:trPr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30" w:hRule="atLeast"/>
        </w:trPr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процесса предоставления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30" w:hRule="atLeast"/>
        </w:trPr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  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правильно оформленных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должностным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лицом (произведенных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начислений, расчетов и т.д.)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 
</w:t>
            </w:r>
          </w:p>
        </w:tc>
      </w:tr>
      <w:tr>
        <w:trPr>
          <w:trHeight w:val="30" w:hRule="atLeast"/>
        </w:trPr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 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информацией о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30" w:hRule="atLeast"/>
        </w:trPr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правильно заполненных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потребителем документов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сданных с первого раза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 
</w:t>
            </w:r>
          </w:p>
        </w:tc>
      </w:tr>
      <w:tr>
        <w:trPr>
          <w:trHeight w:val="30" w:hRule="atLeast"/>
        </w:trPr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жалоб общему количеству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обслуженных потребителей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данному виду услуг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жалоб, рассмотренных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установленный срок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существующим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порядком обжалования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сроками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обжалования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 
</w:t>
            </w:r>
          </w:p>
        </w:tc>
      </w:tr>
      <w:tr>
        <w:trPr>
          <w:trHeight w:val="30" w:hRule="atLeast"/>
        </w:trPr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вежливостью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персонала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</w:tbl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радиоэлектронных средств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высокочастотных устройств"        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4593"/>
        <w:gridCol w:w="4553"/>
        <w:gridCol w:w="261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Юридический адрес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телефоны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по городу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области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010000, г. 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пр. Республики, 13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8(7172)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216936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по городу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области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050000, г.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Жумалиева, 108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каб. 410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(3272)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680880,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681010 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709268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области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030000, г. Актобе,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пр. Абулхаир-хана, 62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8(7132)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520340,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520721 ф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области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060000, г. Атырау,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Пушкина, 201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ком. 221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8(7122)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270042 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271615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области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100000, г. Караганды,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Ермекова 73/А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 302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8(7212)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437010 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437024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области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140000, г. Павлодар,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Ак. Сатпаева, 50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8(7182)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323549,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327280 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540338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области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110000, г. Костанай,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Темирбаева 14,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кв. 58-59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8(7142)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535185 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535074,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503026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области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120000, г. Кызылорда,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Казантаева, д.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кв. 3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8(72422)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70953 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78853 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77548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по 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080000, г.Тараз,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Казыбек би, 138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8(7262)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450960 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434224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Мангыстауской области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130000, г. Актау,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м-н 9, д. 18,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кв. 91-92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8(7292)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313344,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429911 ф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по 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090000, г. Уральск,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Дзержинского 100,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этаж, каб 4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8(7112)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503877 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244974,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513865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по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160000, г. Шымкент,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пр. Таукехана 35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8(7252)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540100,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534952,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211391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по 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Интернацио-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нальная, 55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8(7152)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490080 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461194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по 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070000,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Усть-Каменогорск,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Карла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Либкнехта, 19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8(7232)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269105,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252784 ф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