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880da" w14:textId="bf880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20 декабря 2006 года N 33-30 "Об областном бюджете на 2007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15 октября 2007 года N 2-1. Зарегистрировано Департаментом юстиции Западно-Казахстанской области 22 октября 2007 года за N 2993. Утратило силу - решением Западно-Казахстанского областного маслихата от 11 декабря 2008 года N 10-10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Западно-Казахстанского областного маслихата от 11.12.2008 N 10-10 (принято только на государственном языке)     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и 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"О местном государственном управлении в Республике Казахстан"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Западно-Казахстанского областного маслихата  </w:t>
      </w:r>
      <w:r>
        <w:rPr>
          <w:rFonts w:ascii="Times New Roman"/>
          <w:b w:val="false"/>
          <w:i w:val="false"/>
          <w:color w:val="000000"/>
          <w:sz w:val="28"/>
        </w:rPr>
        <w:t>N 33-30</w:t>
      </w:r>
      <w:r>
        <w:rPr>
          <w:rFonts w:ascii="Times New Roman"/>
          <w:b w:val="false"/>
          <w:i w:val="false"/>
          <w:color w:val="000000"/>
          <w:sz w:val="28"/>
        </w:rPr>
        <w:t> от 20 декабря 2006 года "Об областном бюджете на 2007 год" (зарегистрированный в Реестре государственной регистрации нормативных правовых актов за N 2977 от 21 декабря 2006 года и опубликованное в газете "Приуралье" N 1 от 1 января 2007 года, N 3 от 6 января 2007 года, N 4 от 9 января 2007 года, N 6 от 13 января 2007 года, N 7 от 16 января 2007 года, N 10 от 23 января 2007 года, N 13 от 30 января 2007 года, N 15 от 3 февраля 2007 года, N 16 от 6 февраля 2007 года), с учетом внесенных в него изменений и дополнений решением областного маслихата </w:t>
      </w:r>
      <w:r>
        <w:rPr>
          <w:rFonts w:ascii="Times New Roman"/>
          <w:b w:val="false"/>
          <w:i w:val="false"/>
          <w:color w:val="000000"/>
          <w:sz w:val="28"/>
        </w:rPr>
        <w:t>N 35-1</w:t>
      </w:r>
      <w:r>
        <w:rPr>
          <w:rFonts w:ascii="Times New Roman"/>
          <w:b w:val="false"/>
          <w:i w:val="false"/>
          <w:color w:val="000000"/>
          <w:sz w:val="28"/>
        </w:rPr>
        <w:t> от 14 февраля 2007 года (зарегистрированный в Реестре государственной регистрации нормативных правовых актов за N 2983 от 16 февраля 2007 года, опубликованное в газете "Приуралье" N 22 от 20 февраля 2007 года, N 24 от 24 февраля 2007 года, N 25 от 27 февраля 2007 года, N 30 от 13 марта 2007 года), </w:t>
      </w:r>
      <w:r>
        <w:rPr>
          <w:rFonts w:ascii="Times New Roman"/>
          <w:b w:val="false"/>
          <w:i w:val="false"/>
          <w:color w:val="000000"/>
          <w:sz w:val="28"/>
        </w:rPr>
        <w:t>N 37-1</w:t>
      </w:r>
      <w:r>
        <w:rPr>
          <w:rFonts w:ascii="Times New Roman"/>
          <w:b w:val="false"/>
          <w:i w:val="false"/>
          <w:color w:val="000000"/>
          <w:sz w:val="28"/>
        </w:rPr>
        <w:t> от 30 апреля 2007 года (зарегистрированный в Реестре государственной регистрации нормативных правовых актов за N 2988 от 3 мая 2007 года, опубликованное в газете "Приуралье" N 53 от 12 мая 2007 года, N 54 от 15 мая 2007 года, N 56 от 19 мая 2007 года, N 57 от 22 мая 2007 года, N 59 от 26 мая 2007 года, N 60 от 29 мая 2007 года, N 62 от 2 июня 2007 года, N 64 от 5 июня 2007 года, N 66 от 12 июня 2007 года), </w:t>
      </w:r>
      <w:r>
        <w:rPr>
          <w:rFonts w:ascii="Times New Roman"/>
          <w:b w:val="false"/>
          <w:i w:val="false"/>
          <w:color w:val="000000"/>
          <w:sz w:val="28"/>
        </w:rPr>
        <w:t>N 40-1</w:t>
      </w:r>
      <w:r>
        <w:rPr>
          <w:rFonts w:ascii="Times New Roman"/>
          <w:b w:val="false"/>
          <w:i w:val="false"/>
          <w:color w:val="000000"/>
          <w:sz w:val="28"/>
        </w:rPr>
        <w:t> от 5 июля 2007 года (зарегистрированный в Реестре государственной регистрации нормативных правовых актов за N 2990 от 19 июля 2007 года, опубликованное в газете "Приуралье" N 90 от 7 августа 2007 года, N 92 от 11 августа 2007 года, N 93 от 14 августа 2007 года, N 96 от 21 августа 2007 года, N 98 от 28 августа 2007 года)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"43 633 730" заменить цифрами "46 526 970";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"17 597 777" заменить цифрами "18 827 412";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"14 191" заменить цифрами "18 778";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"26 014 262" заменить цифрами "27 673 280";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"45 840 756" заменить цифрами "48 899 634";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"2 207 026" заменить цифрами "-2 372 664";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"1 058 616" заменить цифрами "-2 636 422";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"1 150 000" заменить цифрами "1 125 000";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"91 384" заменить цифрами "3 761 422";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"-142 600 тыс.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словами и цифрами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- 142 600 тыс.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"3 265 642" заменить цифрами "406 358";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пункте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цифры "14 705 555" заменить цифрами "16 364 573";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после слов "месячного расчетного показателя" дополнить словами " и отмены акциза на игорный бизнес, поступающего в местный бюджет", цифры "3 454 992" заменить цифрами "3 460 791";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цифры "1 050 979" заменить цифрами "1 092 659";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пятом цифры "1 707 757" заменить цифрами "1 539 249";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девятом цифры "11 492" заменить цифрами "1984";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четырнадцатом цифры "500 000" заменить цифрами "600 000";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пятнадцатом цифры "325 614" заменить цифрами "657 553";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шестнадцатом цифры "674 800" заменить цифрами "1 869 825";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семнадцатом цифры "400 000" заменить цифрами "562 591";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пункт 9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"9. Учесть, что в областном бюджете на 2007 год предусмотрены целевые трансферты на развитие и целевые текущие трансферты районным (городскому) бюджетам в общей сумме 4 469 298 тыс.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4 129 812 тыс. тенге - трансферты из местных бюджетов;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314 347 тыс. тенге - на развитие системы водоснабжения;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25 139 тыс. тенге - на материальное обеспечение детей-инвалидов, воспитывающихся и обучающихся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36 000  тыс. тенге - на развитие коммунального хозяйства.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районным (городскому) бюджетам осуществляется на основании постановления акимата области.";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пункт 13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"13. Утвердить резерв местного исполнительного органа области на 2007 год в размере 389 746 тыс.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чрезвычайный резерв местного исполнительного органа области для ликвидации чрезвычайных ситуаций природного и техногенного характера  - 172 746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резерв местного исполнительного органа области на неотложные затраты - 197 000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резерв местного исполнительного органа области на исполнение обязательств по решениям судов - 20 000 тыс.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пункт 14 дополнить пунктом 14-1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"14-1. Предусмотреть в областном бюджете на 2007 год средства на погашение кредита перед республиканским бюджетом по строительству жилья в размере 3 672 000 тыс.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приложение 1 к указанному решению изложить в новой редакции согласно приложению 1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2007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2-1 от 15 октября 2007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2007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733"/>
        <w:gridCol w:w="873"/>
        <w:gridCol w:w="913"/>
        <w:gridCol w:w="5513"/>
        <w:gridCol w:w="2233"/>
      </w:tblGrid>
      <w:tr>
        <w:trPr>
          <w:trHeight w:val="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 ДОХОДЫ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46 526 970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18 827 412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7 356 416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7 356 416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10 058 983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10 058 983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1 412 013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1 412 013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18 778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11 075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дохода государственных предприятий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Дивиденды на государственные пакеты акций, находящиеся в коммунальной собственности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4 644</w:t>
            </w:r>
          </w:p>
        </w:tc>
      </w:tr>
      <w:tr>
        <w:trPr>
          <w:trHeight w:val="3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(интересы) за размещение бюджетных средств на банковских счетах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2 625</w:t>
            </w:r>
          </w:p>
        </w:tc>
      </w:tr>
      <w:tr>
        <w:trPr>
          <w:trHeight w:val="3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(интересы) по кредитам, выданным из государственного бюджета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3 806</w:t>
            </w:r>
          </w:p>
        </w:tc>
      </w:tr>
      <w:tr>
        <w:trPr>
          <w:trHeight w:val="8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7 703</w:t>
            </w:r>
          </w:p>
        </w:tc>
      </w:tr>
      <w:tr>
        <w:trPr>
          <w:trHeight w:val="8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7 703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трансфертов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27 673 280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нижестоящих органов государственного управления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135 548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районных (городских) бюджетов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135 548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изъятия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10 898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целевых трансфертов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124 650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Возврат, использованных не по целевому назначению целевых трансфертов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27 537 732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республиканского бюджета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27 537 732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11 784 195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4 580 378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Субвенции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11 173 159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ЗАТРАТЫ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48 899 634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2 645 472 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498 815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области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31 089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маслихата области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31 089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области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467 726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акима области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429 726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38 000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в рамках электронного правительства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Финансовая деятельность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288 766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области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288 766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финансов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104 097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выдаче разовых талонов и обеспечение полноты сбора сумм от реализации разовых талонов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приватизации коммунальной собственности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4 369 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Учет, хранение, оценка и реализация имущества, поступившего в коммунальную собственность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180 300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Планирование и статистическая деятельность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1 857 891 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экономики и бюджетного планирования области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1 857 891 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экономики и бюджетного планирования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70 586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1 787 305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178 094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Военные нужды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7 330 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по мобилизационной подготовке, гражданской обороне, организации предупреждения и ликвидации аварий и стихийных бедствий области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7 330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7 330 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территориальной обороны и территориальная оборона областного масштаба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чрезвычайным ситуациям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170 764 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по мобилизационной подготовке, гражданской обороне, организации предупреждения и ликвидации аварий и стихийных бедствий области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170 764 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по мобилизационной подготовке, гражданской обороне, организации предупреждения и ликвидации аварий и стихийных бедствий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18 807 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гражданской обороны областного масштаба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2 597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Мобилизационная подготовка и мобилизация областного масштаба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37 762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чрезвычайных ситуаций областного масштаба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111 598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мобилизационной подготовки и чрезвычайных ситуаций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1 827 703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Правоохранительная деятельность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1 827 703 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областного бюджета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1 752 418 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внутренних дел, финансируемого из областного бюджета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1 662 320 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общественного порядка и обеспечение общественной безопасности на территории области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89 568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Поощрение граждан, участвующих в охране общественного порядка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530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75 285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75 285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8 208 836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общее, основное общее, среднее общее образование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2 391 292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(Отдел) физической культуры и спорта области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716 128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и юношества по спорту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531 767 </w:t>
            </w:r>
          </w:p>
        </w:tc>
      </w:tr>
      <w:tr>
        <w:trPr>
          <w:trHeight w:val="4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одаренных в спорте детей в специализированных организациях образования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184 361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1 675 164 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по специальным образовательным программам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357 383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среднего образования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19 699 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государственных областных организаций образования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12 400 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одаренных детей в специализированных организациях образования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312 700 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школьных олимпиад и внешкольных мероприятий областного масштаба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105 953 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среднего общего образования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169 201 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обеспечение содержания типовых штатов государственных учреждений общего среднего образования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433 772 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подключение к Интернету и оплату трафика государственных учреждений среднего общего образования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27 896 </w:t>
            </w:r>
          </w:p>
        </w:tc>
      </w:tr>
      <w:tr>
        <w:trPr>
          <w:trHeight w:val="8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приобретение и доставку учебников и учебно-методических комплексов для обновления библиотечных фондов государственных учреждений среднего общего образования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44 166 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создание лингафонных и мультимедийных кабинетов для государственных учреждений среднего общего образования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133 142 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организацию питания, проживания и подвоза детей к пунктам тестирования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5 061 </w:t>
            </w:r>
          </w:p>
        </w:tc>
      </w:tr>
      <w:tr>
        <w:trPr>
          <w:trHeight w:val="8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приобретение и доставку учебной, справочной и электронной литературы по изучению государственного языка для обновления библиотечных фондов государственных организаций среднего образования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12 111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025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новых технологий государственной системы в сфере образования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6 798 </w:t>
            </w:r>
          </w:p>
        </w:tc>
      </w:tr>
      <w:tr>
        <w:trPr>
          <w:trHeight w:val="6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внедрение новых технологий государственной системы в сфере образования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34 882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профессиональное образование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1 722 403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1 722 403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профессиональное образование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1 722 403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образование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503 405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99 849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профессиональным образованием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99 849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403 556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профессиональным образованием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403 556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профессиональное образование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87 552 </w:t>
            </w:r>
          </w:p>
        </w:tc>
      </w:tr>
      <w:tr>
        <w:trPr>
          <w:trHeight w:val="3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областного бюджета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13 428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13 428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18 262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18 262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55 862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55 862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образования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3 504 184 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координации занятости и социальных программ области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в рамках электронного правительства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1 191 579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образования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30 308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психического здоровья детей и подростков и оказание психолого-медико-педагогической консультативной помощи населению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75 405 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Реабилитация и социальная адаптация детей и подростков с проблемами в развитии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человеческого капитала в рамках электронного правительства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63 123 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содержание вновь вводимых объектов образования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83 280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937 177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в рамках электронного правительства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2 286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2 312 605 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строительство и реконструкцию объектов образования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1 869 825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образования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442 780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11 861 865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Больницы широкого профиля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4 084 721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4 084 721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медицинской помощи по направлению специалистов первичной медико-санитарной помощи и организаций здравоохранения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4 084 721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здоровья населения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955 532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391 403 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227 703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материнства и детства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146 064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Пропаганда здорового образа жизни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16 918 </w:t>
            </w:r>
          </w:p>
        </w:tc>
      </w:tr>
      <w:tr>
        <w:trPr>
          <w:trHeight w:val="40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тест-систем для проведения дозорного эпидемиологического надзора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718 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государственного санитарно-эпидемиологического надзора области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564 129 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государственного санитарно-эпидемиологического надзора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241 447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Санитарно-эпидемиологическое благополучие населения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240 197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Борьба с эпидемиями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Централизованный закуп вакцин и других медицинских иммунобиологических препаратов для проведения иммунопрофилактики населения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82 485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санитарно-эпидемиологической службы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Специализированная медицинская помощь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2 260 492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2 260 492 </w:t>
            </w:r>
          </w:p>
        </w:tc>
      </w:tr>
      <w:tr>
        <w:trPr>
          <w:trHeight w:val="40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лицам, страдающим социально-значимыми заболеваниями и заболеваниями, представляющими опасность для окружающих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2 007 693 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65 981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диабетом противодиабетическими препаратами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66 518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онкологических больных химиопрепаратами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62 659 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57 641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Поликлиники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3 246 446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3 246 446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первичной медико-санитарной помощи населению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2 784 452 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461 994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виды медицинской помощи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416 383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416 383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и неотложной помощи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383 636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населению в чрезвычайных ситуациях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32 747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здравоохранения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898 291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104 348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здравоохранения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55 455 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мероприятий по профилактике и борьбе со СПИД в Республике Казахстан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7 721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патологоанатомического вскрытия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30 836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граждан бесплатным или льготным проездом за пределы населенного пункта на лечение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7 479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информационно-аналитических центров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2 857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793 943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здравоохранения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793 943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1 568 283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819 548 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координации занятости и социальных программ области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412 002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престарелых и инвалидов общего типа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412 002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321 058 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сирот, детей, оставшихся без попечения родителей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321 058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86 488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социального обеспечения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86 488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295 916 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координации занятости и социальных программ области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295 916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инвалидов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74 645 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материальное обеспечение детей-инвалидов, воспитывающихся и обучающихся на дому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25 139 </w:t>
            </w:r>
          </w:p>
        </w:tc>
      </w:tr>
      <w:tr>
        <w:trPr>
          <w:trHeight w:val="8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компенсацию повышения тарифа абонентской платы за телефон социально-защищаемым гражданам, являющимся абонентами городских сетей телекоммуникаций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1 984 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для выплаты государственных пособий на детей до 18 лет из малообеспеченных семей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150 000 </w:t>
            </w:r>
          </w:p>
        </w:tc>
      </w:tr>
      <w:tr>
        <w:trPr>
          <w:trHeight w:val="10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44 148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социальной помощи и социального обеспечения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452 819 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координации занятости и социальных программ области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452 819 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координации занятости и социальных программ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46 007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выплате и доставке пособий и других социальных выплат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406 812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2 103 998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1 425 000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1 425 000 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строительство жилья государственного коммунального жилищного фонда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и обустройство инженерно-коммуникационной инфраструктуры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1 425 000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хозяйство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678 998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656 500 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314 347 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коммунального хозяйства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36 000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028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Газификация населенных пунктов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301 153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коммунального хозяйства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энергетики и коммунального хозяйства области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22 498 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энергетики и коммунального хозяйства области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22 498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благоустройства городов и населенных пунктов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1 699 117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 области культуры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921 697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культуры области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622 770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культуры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17 741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222 721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Увековечение памяти деятелей государства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историко-культурного наследия и доступа к ним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125 839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театрального и музыкального искусства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79 610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176 859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298 927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культуры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298 927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305 022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(Отдел) физической культуры и спорта области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305 022 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(Отдела) физической культуры и спорта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13 607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соревнований на областном уровне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38 955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членов областных сборных команд по различным видам спорта на республиканских и международных спортивных соревнованиях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252 460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физической культуры и спорта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Информационное пространство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349 294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(Отдел) архивов и документации области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47 352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(Отдела) архивов и документации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6 531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архивного фонда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40 821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культуры области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80 109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областных библиотек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80 109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внутренней политики области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123 123 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 через средства массовой информации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123 123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развитию языков области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57 064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по развитию языков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16 073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языка и других языков народов Казахстана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40 991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41 646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архивов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41 646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Туризм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11 700 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предпринимательства и промышленности области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11 700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туристской деятельности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11 700 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по организации культуры, спорта, туризма и информационного пространства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111 404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внутренней политики области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111 404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внутренней политики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66 404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региональных программ в сфере молодежной политики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28 600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16 400 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хозяйство, особоохраняемые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2 301 737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764 683 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сельского хозяйства области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764 683 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сельского хозяйства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45 293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развития семеноводства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100 927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информационно-маркетинговой системы сельского хозяйства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процедур банкротства сельскохозяйственных организаций, не находящихся в республиканской собственности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и ремонт специальных хранилищ (могильников)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развития животноводства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131 465 </w:t>
            </w:r>
          </w:p>
        </w:tc>
      </w:tr>
      <w:tr>
        <w:trPr>
          <w:trHeight w:val="8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и повышение урожайности и качества продукции растениеводства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378 000 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передаваемые административные функции в рамках разграничения полномочий между уровнями государственного управления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11 112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продуктивности и качества продукции животноводства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73 606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доставке воды сельскохозяйственным товаропроизводителям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24 280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площадок по убою сельскохозяйственных животных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сельского хозяйства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Водное хозяйство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752 335 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природных ресурсов и регулирования природопользования области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Установление водоохранных зон и полос водных объектов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водохозяйственных сооружений, находящихся в коммунальной собственности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Восстановление особо аварийных водохозяйственных сооружений и гидромелиоративных систем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сельского хозяйства области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94 782 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подаче питьевой воды из особо важных групповых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94 782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657 553 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029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657 553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Лесное хозяйство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255 754 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природных ресурсов и регулирования природопользования области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255 754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Охрана, защита, воспроизводство лесов и лесоразведение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253 654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животного мира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2 100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лесного хозяйства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окружающей среды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434 357 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природных ресурсов и регулирования природопользования области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122 740 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природных ресурсов и регулирования природопользования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23 453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охране окружающей среды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99 287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и защита особо охраняемых природных территорий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экологической экспертизы кроме стратегических, трансграничных и экологически опасных объектов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311 617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охраны окружающей среды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311 617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Земельные отношения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94 608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земельных отношений области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94 608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земельных отношений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21 909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2 350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осуществления земельных отношений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7 575 </w:t>
            </w:r>
          </w:p>
        </w:tc>
      </w:tr>
      <w:tr>
        <w:trPr>
          <w:trHeight w:val="6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передаваемые административные функции в рамках разграничения полномочий между уровнями государственного управления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31 574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31 200 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621 872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Архитектурная, градостроительная и строительная деятельность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621 872 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государственного архитектурно-строительного контроля области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18 578 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государственного архитектурно-строительного контроля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18 578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445 606 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(Управление) строительства области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31 947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413 659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архитектуры и градостроительства области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157 688 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(Управление) архитектуры и градостроительства области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14 588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142 100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2 743 159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Автомобильный транспорт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2 433 428 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пассажирского транспорта и автомобильных дорог области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2 433 428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2 433 428 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транспортной инфраструктуры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капитальный ремонт автомобильных дорог районного значения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Воздушный транспорт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100 334 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пассажирского транспорта и автомобильных дорог области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100 334 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регулярных внутренних авиаперевозок по решению местных исполнительных органов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100 334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сфере транспорта и коммуникаций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209 397 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пассажирского транспорта и автомобильных дорог области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209 397 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пассажирского транспорта и автомобильных дорог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28 226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инфраструктуры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44 171 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пассажирских перевозок по социально значимым межрайонным (междугородним) сообщениям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137 000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4 727 768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экономической деятельности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53 921 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предпринимательства и промышленности области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53 921 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предпринимательства и промышленности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53 921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и защита конкуренции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предпринимательства и промышленности области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поддержку предпринимательской деятельности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4 673 847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области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1 120 659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уставного капитала юридических лиц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1 120 659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области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3 473 241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 на неотложные затраты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197 000 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Чрезвычайный резерв местного исполнительного органа области для ликвидации чрезвычайных ситуаций природного и техногенного характера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172 746 </w:t>
            </w:r>
          </w:p>
        </w:tc>
      </w:tr>
      <w:tr>
        <w:trPr>
          <w:trHeight w:val="8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выплату заработной платы государственным служащим, работникам государственных учреждений, не являющимся государственными служащими, и работникам казенных предприятий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2 407 348 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 на исполнение обязательств по решениям судов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возмещение потерь поступлений в бюджет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676 147 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экономики и бюджетного планирования области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79 947 </w:t>
            </w:r>
          </w:p>
        </w:tc>
      </w:tr>
      <w:tr>
        <w:trPr>
          <w:trHeight w:val="4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технико-экономического обоснования местных бюджетных инвестиционных проектов (программ) и проведение его экспертизы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79 947 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предпринимательства и промышленности области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Стратегии индустриально-инновационного развития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малых городов, в том числе с депрессивной экономикой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местных исполнительных органов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8 411 730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8 411 730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области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8 411 730 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изъятия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Субвенции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8 046 201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целевых трансфертов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365 529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Возврат, использованных не по целевому назначению целевых трансфертов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ОПЕРАЦИОННОЕ САЛЬДО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-2 372 664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ЧИСТОЕ БЮДЖЕТНОЕ КРЕДИТОВАНИЕ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-2 636 422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1 125 000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1 100 000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1 100 000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1 100 000 </w:t>
            </w:r>
          </w:p>
        </w:tc>
      </w:tr>
      <w:tr>
        <w:trPr>
          <w:trHeight w:val="4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бюджетов районов (городов областного значения) на строительство жилья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1 100 000 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25 000 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25 000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сельского хозяйства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25 000 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сельхозтоваропроизводителей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25 000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 на покрытие дефицита наличности по бюджетам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3 761 422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3 761 422 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государственного бюджета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3 761 422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САЛЬДО ПО ОПЕРАЦИЯМ С ФИНАНСОВЫМИ АКТИВАМИ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-142 600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142 600 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142 600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внутри страны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142 600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ДЕФИЦИТ (ПРОФИЦИТ) БЮДЖЕТА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406 358 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VII. ФИНАНСИРОВАНИЕ ДЕФИЦИТА (ИСПОЛЬЗОВАНИЕ ПРОФИЦИТА) БЮДЖЕТА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-406 358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