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a2e0" w14:textId="694a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оформлению документов на инвалидов для предоставления им протезно-ортопедической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348. Зарегистрировано Управлением юстиции Жамбылского района Северо-Казахстанской области 25 января 2008 года N 13-7-66.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на инвалидов для предоставления им протезно-ортопедической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348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«Оформление документов на инвалидов для предоставления им протезно-ортопедической помощи»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оформлению документов на инвалидов  для предоставления им протезно-ортопедической помощи (далее-государственная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 техническими вспомогательными (компенсаторными) средствами, утвержденными постановлением Правительства Республики Казахстан от 20 июля 2005 года № 754 «О некоторых вопросах реабилитации инвалидов»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является: талон,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начальствующего и рядового состава органов внутренних дел, органов национальной безопасности, инвалидность которых наступила с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дети-инвалиды.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-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документов:-20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6.(первый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 (первый этаж),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область, Жамбылский района, село Пресновка, улица Дружбы № 6 (первый этаж),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область. Жамбылский район, село Пресновка,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занятости и социальных программ подаются на имя начальника либо заместителя Государственного учреждении «Отдел занятости и социальных программ Жамбылского района», либо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 xml:space="preserve"> 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 ,город Петропавловск, улица Абая 64, кабинет 213, телефон 46-56-48,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8"/>
        <w:gridCol w:w="2511"/>
        <w:gridCol w:w="2633"/>
        <w:gridCol w:w="2288"/>
      </w:tblGrid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08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45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