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e253" w14:textId="57d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отдельных видов социальных льгот участникам и инвалидам Великой Отечественной войны"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1967. Зарегистрировано Управлением юстиции города Петропавловска Северо-Казахстанской области 11 января 2008 года N 13-1-106.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и выплата отдельных видов социальных льгот участникам и инвалидам Великой Отечественной войны"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и выплата отдельных видов социальных льгот </w:t>
      </w:r>
      <w:r>
        <w:rPr>
          <w:rFonts w:ascii="Times New Roman"/>
          <w:b/>
          <w:i w:val="false"/>
          <w:color w:val="000080"/>
          <w:sz w:val="28"/>
        </w:rPr>
        <w:t xml:space="preserve">участниками и инвалидам Великой Отечественной войны"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Назначение и выплата социальной помощи отдельным категориям нуждающихся граждан по решениям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2 Правил предоставления отдельных видов социальных льгот участникам и инвалидам Великой Отечественной войны, утвержденных постановлением акимата города Петропавловска Северо-Казахстанской области N 549 от 10 сентября 2004 года "Об утверждении Правил предоставления отдельных видов социальных льгот участникам и инвалидам Великой Отечественной войны", с внесенными изменениями постановлением акимата города Петропавловска Северо-Казахстанской области N 750 от 14 июня 2007 года "О внесении изменений в постановление акимата города Петропавловска от 10 сентября 2004 года N 549", (государственная регистрация N 13-1-79 от 18.07.2007 года) "Назначение социальной помощи производится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участникам и инвалидам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участника или инвалида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пенсионная книжка;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сберегательная книжка, на счет которой зачисляется пенсия.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пятницу,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является предоставление заведомо ложных сведений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получения участниками и инвалидами Великой отечественной войны социальной помощи в размере 230 тенге ежемесячно.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