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ef179" w14:textId="caef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29 сессии Петропавловского городского маслихата от 21 декабря 2006 года N 2 "О бюджете города Петропавловска на 2007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N 2 от 14 июля 2007 года. Зарегистрировано Управлением юстиции города Петропавловска Северо-Казахстанской области 15 августа 2007 года N 13-1-81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24 апреля 2004 года N 548-П, решением сессии областного маслихата от 11 июля 2007 года </w:t>
      </w:r>
      <w:r>
        <w:rPr>
          <w:rFonts w:ascii="Times New Roman"/>
          <w:b w:val="false"/>
          <w:i w:val="false"/>
          <w:color w:val="000000"/>
          <w:sz w:val="28"/>
        </w:rPr>
        <w:t>N 31/2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N 27/2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декабря 2006 года "Об областном бюджете на 2007 год" внести в решение городского маслихата от 21 декабря 2006 года </w:t>
      </w:r>
      <w:r>
        <w:rPr>
          <w:rFonts w:ascii="Times New Roman"/>
          <w:b w:val="false"/>
          <w:i w:val="false"/>
          <w:color w:val="000000"/>
          <w:sz w:val="28"/>
        </w:rPr>
        <w:t>N 29/2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Петропавловска на 2007 год"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цифру "6677902" заменить цифрой "7081878";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"3373530" заменить цифрой "3630930";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"16239" заменить цифрой "17239";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"1684158" заменить цифрой "1795758";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"1603975" заменить цифрой "1637951";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цифру "6676816" заменить цифрой "7050014";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цифру "1086" заменить цифрой "31864";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цифру "19000" заменить цифрой "49778".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пункте 6 цифру "24968" заменить цифрой "34094";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"23268" заменить цифрой "32268";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"1700" заменить цифрой "1826".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пункте 10 цифру "33223" заменить цифрой "42724".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подпункте 10.1 цифру "4500" заменить цифрой "8500".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пункте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 цифру "5029" заменить цифрой "19942";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 цифру "6912" заменить цифрой "1803";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"внедрение системы интерактивного обучения в сфере образования - 21394 тыс. тенге".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Приложение 1, 2, 4, 5 к указанному решению изложить в новой редакции согласно приложению 1, 2, 4, 5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2007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Председатель сессии                      И. О.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34 сессии городского маслихата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июля 2007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города Петропавловска на 2007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93"/>
        <w:gridCol w:w="753"/>
        <w:gridCol w:w="7333"/>
        <w:gridCol w:w="2393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(тыс.тен)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7 081 878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3 630 930 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2 517 881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2 517 881 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  на собственность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696 329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448 030 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133 865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114 434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346 889 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193 498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  ресурсов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75 378 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78 013 </w:t>
            </w:r>
          </w:p>
        </w:tc>
      </w:tr>
      <w:tr>
        <w:trPr>
          <w:trHeight w:val="10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69 831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69 831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17 239 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10 429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 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9 633 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6 810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6 810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1 795 758 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1 482 746 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1 482 746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313 012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310 512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1 637 951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1 637 951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1 637 951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33"/>
        <w:gridCol w:w="613"/>
        <w:gridCol w:w="7333"/>
        <w:gridCol w:w="2393"/>
      </w:tblGrid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Функц.гр.</w:t>
            </w:r>
          </w:p>
        </w:tc>
        <w:tc>
          <w:tcPr>
            <w:tcW w:w="7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Затраты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7 050 014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171 284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12 085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12 085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121 879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121 879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18 967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финансов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14 450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1 159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3 358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18 353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18 353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9 215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9 215 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9 215 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исполнительная деятельность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31 262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31 262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31 262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2 477 499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2 350 205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8 174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1 860 344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2 264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27 459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66 296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344 332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системы интерактивного обучения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21 394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19 942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127 294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образования.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127 294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330 048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321 548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39 925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44 982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48 182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55 806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42 724 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военнослужащих внутренних войск и срочной службы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9 608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2 795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18 186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26 250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17 742 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соотвествии с индивидуальной программой реабилитации инвалида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14 610 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8 500 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8 500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3 304 915 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2 697 531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1 284 238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1 406 293 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607 384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41 196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182 960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250 965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12 704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119 559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189 553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4 353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 ) уровне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4 353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105 207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7 789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75 075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14 663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7 680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55 574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36 265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14 909 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4 400 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3 419 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3 419 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21 000 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18 520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18 520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земельных отношений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18 520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11 046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11 046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строительства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11 046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299 191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299 191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299 191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48 491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34 094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на неотложные затраты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32 268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на исполнение обязательств по решениям судов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1 826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14 397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14 397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158 990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158 990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42 169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116 821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Операционное сальдо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31 864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Чистое бюджетное кредитование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тенге)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Сальдо по операциям с финансовыми активами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49 778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49 778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49 778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49 778 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49 778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Дефицит (профицит)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-592 000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Финансирование дефицита (использование профицита)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-17 914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15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тенге) </w:t>
            </w:r>
          </w:p>
        </w:tc>
      </w:tr>
      <w:tr>
        <w:trPr>
          <w:trHeight w:val="15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609 914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609 914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609 914 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609 914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34 сессии городского маслихата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июля 2007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 с разделением на бюджетные инвестиционные проекты и программы городского бюджета на 2007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73"/>
        <w:gridCol w:w="653"/>
        <w:gridCol w:w="1093"/>
        <w:gridCol w:w="7133"/>
        <w:gridCol w:w="22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гр.</w:t>
            </w:r>
          </w:p>
        </w:tc>
        <w:tc>
          <w:tcPr>
            <w:tcW w:w="7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 тенге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2 917 809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программы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1 511 516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149 500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22 206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2 264 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19 942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127 294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127 294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127 294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здания и приобретение технологического оборудования детскому саду "Болашак" по улице Челюскина, 58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67 131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здания детского сада "Балдырган"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1 330 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проектно-сметной документации по реконструкции здания детского сада "Колобок"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2 133 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ПСД для реконструкции детского сада по улице Сатпаева 21.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детского сада "Нұр бөбек"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34 500 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ПСД и реконструкция детского сада по улице Айыртауской, 9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1 291 238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1 291 238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1 284 238 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трансфертов из республиканского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21 783 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кредитов из республиканского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768 787 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трансфертов из областного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20 668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49 778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49 778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49 778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1 406 293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1 406 293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1 406 293 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инфраструктуры.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1 406 293 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трансфертов из республиканского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1 025 000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370 151 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трансфертов из областного бюджета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11 142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34 сессии городского маслихата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июля 2007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видов социальной помощи, предусмотренной по программе "Социальная помощь отдельным категориям нуждающихся граждан по решениям местных представительных органов"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8693"/>
        <w:gridCol w:w="2133"/>
      </w:tblGrid>
      <w:tr>
        <w:trPr/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8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00" w:hRule="atLeast"/>
        </w:trPr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инвалидам и участникам Великой Отечественной войны на услуги бань и парикмахерских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2 042 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инвалидам и участникам Великой Отечественной войны на зубопротезирование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2 200 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инвалидам и участникам Великой Отечественной войны на санаторно-курортное лечение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10 125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Единовременная выплата инвалидам и участникам Великой Отечественной войны в честь празднования Дня Победы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6 750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  больным туберкулезом на проезд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2 016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  больным туберкулезом на питание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2 715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проезд малообеспеченных пенсионеров в дачный сезон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1 120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Почетным  гражданам города Петропавловска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студентам из малообеспеченных семей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3 018 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на оплату обучения и выплату стипендий детям-сиротам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1 539 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граждан на авиатуры в город Астану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3 120 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подъемных в сумме 200 тыс. тенге каждому прибывающему в город по распределению врачу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42 724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34 сессии городского маслихата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июля 2007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Распределение сумм целевых трансфертов из вышестоящего бюджета по г. Петропавловску на 2007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3"/>
        <w:gridCol w:w="793"/>
        <w:gridCol w:w="793"/>
        <w:gridCol w:w="793"/>
        <w:gridCol w:w="6073"/>
        <w:gridCol w:w="22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Функц. группа </w:t>
            </w:r>
          </w:p>
        </w:tc>
        <w:tc>
          <w:tcPr>
            <w:tcW w:w="6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 тенге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Функ. подгр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Пр-ма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2.Затраты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1 601 824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547 229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157 998 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157 998 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157 998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347 895 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347 895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338 926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Школы-интернаты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64 715 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школ начальных, основных и средних, школ-детских садов за счет трансфертов из республиканского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274 211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содержания типовых штатов государственных учреждений общего среднего образования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91 505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вновь вводимых объектов образования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102 276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лингафонных и мультимедийных кабинетов в государственных учреждениях среднего общего образования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22 196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подключение к сети Интернет и оплату трафика государственных учреждений среднего общего образования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15 934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оснащение оборудованием кабинетов физики  в государственных учреждениях среднего общего образования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42 300 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методических комплексов для государственных организаций образования района (города областного значения)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8 969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трансфертов из республиканского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8 969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41 336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41 336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системы интерактивного обучения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21 394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19 942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25 390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25 390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25 390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1 803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трансфертов из республиканского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1 803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8 977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трансфертов из республиканского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8 977 </w:t>
            </w:r>
          </w:p>
        </w:tc>
      </w:tr>
      <w:tr>
        <w:trPr>
          <w:trHeight w:val="10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  помощниками в соответсвии с индивидуальной программой реабилитации инвалида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14 610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трансфертов из республиканского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14 610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предоставление услуг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4 133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нуждающихся инвалидов обязательными гигиеническими средствами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7 819 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предоставление услуг специалистами жестового языка в соответствии с индивидуальной программой реабилитации инвалида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2 658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1 025 000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1 025 000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1 025 000 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1 025 000 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трансфертов из республиканского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1 025 000 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4 205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4 205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4 205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земельных отношений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4 205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местных органов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