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5680" w14:textId="b0c5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февраля 2007 года N 2/288. Зарегистрировано Департаментом юстиции города Алматы 16 марта 2007 года за N 740. Утратило силу постановлением акимата города Алматы от 22 января 2008 года N 1/56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22.01.2008 N 1/56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некоторых вопросах деятельности уполномоченных государственных органов города Алматы в области регулирования земельных правоотношений" от 12 апреля 2005 года N 2/211 (зарегистрировано в Реестре государственной регистрации нормативных правовых актов за N 658 от 20 мая 2005 года, опубликовано 2 июня 2005 года в газете "Вечерний Алматы" N 111-113 и 28 мая 2005 года в газете "Алматы Акшамы"  N 59 (3449), с изменениями, внесенными постановлением акимата города Алматы от 17 июня 2005 года N 3/364 "О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665 от 12 июля 2005 года, опубликовано 4 августа 2005 года в газете "Вечерний Алматы" N 156 и 23 июля 2005 года в газете "Алматы Акшамы" N 83, с изменениями и дополнениями, внесенными постановлением акимата города Алматы от 3 октября 2006 года N 6/1167 "О внесении изменения и дополнения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715 от 2 ноября 2006 года, опубликовано 7 декабря 2006 года в газете "Вечерний Алматы" N 236-238 и 2 декабря 2006 года в газете "Алматы Акшамы" N 139, с изменением, внесенным постановлением акимата города Алматы от 10 января 2007 года N 1/71 "О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733 от 24 января 2007 года, опубликовано 15 февраля 2007 года в газете "Вечерний Алматы" N 33-36 и 15 февраля 2007 года в газете "Алматы Акшамы" N 19)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Земельной комиссии города Алматы, утвержденной указанным постановлением: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7"/>
        <w:gridCol w:w="6543"/>
      </w:tblGrid>
      <w:tr>
        <w:trPr>
          <w:trHeight w:val="30" w:hRule="atLeast"/>
        </w:trPr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Торгаева Беккали Нургалиевича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Управления Земельных отношений города Алматы;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 Жабагиева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государственной регистрации в органах юстиции.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       И.Тасмагамбетов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