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d088" w14:textId="bb1d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ноября 2007 года № 1587. Зарегистрировано Управлением юстиции города Рудного Костанайской области 27 декабря 2007 года № 9-2-92. Утратило силу постановлением акимата города Рудного Костанайской области от 21 февраля 2011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Рудного Костанайской области от 21.02.2011 № 141.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25.05.2009 № 649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в целях установления дополнительных мер по социальной защите безработных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оказанию социальной помощи 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25.05.2009 № 649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Рудного от 28 июня 2005 года № 409 "Об оказании социальной помощи безработным, направленным на профессиональную подготовку, повышение квалификации и переподготовку" (номер государственной регистрации 9-2-14, опубликовано 22 июля 2005 года в газете "Рудненский рабочий" № 57).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Ишмухамбетова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2007 года № 1587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оказанию социальной помощи занятым и лицам, занятым уходом за детьми в возрасте до семи лет, из числа малообеспеченных,</w:t>
      </w:r>
      <w:r>
        <w:br/>
      </w:r>
      <w:r>
        <w:rPr>
          <w:rFonts w:ascii="Times New Roman"/>
          <w:b/>
          <w:i w:val="false"/>
          <w:color w:val="000000"/>
        </w:rPr>
        <w:t>а также безработным, направленным на профессиональную подготовку, переподготовку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слова "безработным, направленным на профессиональную подготовку, повышение квалификации и переподготовку" заменены словами "занятым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"повышение квалификации и переподготовку" замены словами "переподготовку и повышение квалификации",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"безработным", "безработные", "безработного" заменены соответственно словами "занятым и лицам, занятым уходом за детьми в возрасте до семи лет, из числа малообеспеченных, а также безработным", "занятые и лица, занятые уходом за детьми в возрасте до семи лет, из числа малообеспеченных, а также безработные", "занятого и лица, занятого уходом за детьми в возрасте до семи лет, из числа малообеспеченных, а также безработного"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27.03.2009 № 368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 по возмещению затрат на проживание, на питание, на медицинское освидетельствование и на проезд к месту обучения в пределах региона (далее социальная помощь) оказывается государственным учреждением "Рудненский городской отдел занятости и социальных программ" (далее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выплачивается, если обращение за нею последовало не позднее одного месяца со дня окончания обучения занятого и лица, занятого уходом за детьми в возрасте до семи лет, из числа малообеспеченных, а также безработного.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рассматривает заявления граждан об оказании социальной помощи и принимает решение о назначении или об отказе в ней по форме, согласно приложению 1 к настоящей Инструкции.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социальную помощь имеют занятые и лица, занятые уходом за детьми в возрасте до семи лет, из числа малообеспеченных, а также безработные, официально зарегистрированные в уполномоченном органе и направленные на профессиональную подготовку, переподготовку и повышение квалификации в организации образования, с которыми заключен договор в соответствии с законодательством Республики Казахстан (далее заявитель).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27.03.2009 № 368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подает письменное заявление в уполномоченный орган и предоставляет документы, подтверждающие право на ее получение.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несет ответственность в соответствие с законодательством Республики Казахстан за полноту и достоверность сведений, указанных в заявлении и документах.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Документами, подтверждающими право на получение социальной помощи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лечебного учреждения о прохождении медицинского освидетельствования и платежный документ по оплате за его прохождение;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проездные документы по проезду к месту обучения и обратно к месту жительства по существующей стоимости проезда (для социальной помощи на проезд к месту обучения).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необходимые для назначения социальной помощи, предоставляются в подлинниках и копиях для сверки в уполномоченный орган. После сверки подлинники документов возвращаются заявителю.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социальной помощи составляет: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проживание – ежемесячно в размере прожиточного минимума, установленного в Костанайской области на момент обращения, для заявителей, не имеющих возможности пользоваться услугами городских и пригородных автомобильных перевозок для проезда к месту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питание – ежемесячно в размере трех месячных расчетных показателей, установленных законодательством на момент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медицинское освидетельствование - стоимость обследования, подтвержденная документами, указанными в подпункте 3 пункта 7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проезд к месту обучения – стоимость проезда, подтвержденная документами, указанными в подпункте 4 пункта 7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4) пункта 9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01.07.2008 № 998 ; подпункты 1) и 2) пункта 9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27.03.2009 № 368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уполномоченного органа о назначении или отказе в предоставлении социальной помощи выносится в течение 15 календарных дней со дня подачи заявления со всеми необходимыми документами.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Отсутствие документов, необходимых для назначения социальной помощи, влечет отказ в ее назначении.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социальной помощи осуществляется за счет средств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производит начисление, формирует списки граждан, которым назначена социальная помощь, и представляет сводную заявку на финансирование в городской финансовый орган.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в денежной форме через организации, имеющие лицензии Национального банка Республики Казахстан на соответствующие виды операций.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№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социальной помощи безработным, направленным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переподготовку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вопросам занятости)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безработного)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Признан безработным с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направлению органа по вопросам занятости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обучался 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безработным и оформленных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вопросам занятости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за период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</w:t>
      </w:r>
      <w:r>
        <w:rPr>
          <w:rFonts w:ascii="Times New Roman"/>
          <w:b w:val="false"/>
          <w:i w:val="false"/>
          <w:color w:val="000000"/>
          <w:sz w:val="28"/>
        </w:rPr>
        <w:t>200 года по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200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питание 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проживание 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медицинское освидетельствование 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проезд к месту обучения 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назначении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(обосновать причину отказа)________________________________________________________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принятия решения "___" 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"Рудненский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фамилия, инициалы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подготовил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должность фамилия, инициалы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проверил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должность фамилия, инициалы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обучающегося по направлению органа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учебного заведения и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оказать мне социальную помощь по возмещению затрат на проживание, питание, медицинское освидетельствование, проезд к месту обучения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документы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иные виды дохода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________________200___года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 "____" ________________200___года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инициалы и подпись лица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 с прилагаемыми документами  в количестве _____ штук принято "___"___________ 200___года.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инициалы, должность, подпись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