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2aa8c" w14:textId="042aa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12 декабря 2006 года N 320 "О бюджете города Костаная на 2007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16 июля 2007 года N 379. Зарегистрировано Управлением юстиции города Костаная Костанайской области 26 июля 2007 года N 9-1-86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Закона Республики Казахстан "О местном государственном управлении в Республике Казахстан" и рассмотрев постановление акимата города Костаная, Костанайский городской Маслихат 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 решение Маслихата "О бюджете города Костаная на 2007 год" от 12 декабря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320 </w:t>
      </w:r>
      <w:r>
        <w:rPr>
          <w:rFonts w:ascii="Times New Roman"/>
          <w:b w:val="false"/>
          <w:i w:val="false"/>
          <w:color w:val="000000"/>
          <w:sz w:val="28"/>
        </w:rPr>
        <w:t>(номер государственной регистрации 9-1-61, газета  "Костанай" от 9 января 2007 года N 2, ранее внесены изменения решением Маслихата от 18 января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329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решение Маслихата от 12 декабря 2006 года N 320 "О бюджете города Костаная на 2007 год", номер государственной регистрации 9-1-63, газета "Костанай" от 6 февраля 2007 года N 10, решением Маслихата от 9 апреля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348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решение Маслихата от 12 декабря 2006 года N 320 "О бюджете города Костаная на 2007 год", номер государственной регистрации 9-1-72, газета "Костанай" от 15 мая 2007 года N 38):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указанного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2007 год согласно приложению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10814875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7635568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46490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1368107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официальных трансфертов 1764710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11750094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операционное сальдо -935219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чистое бюджетное кредитование -5544 тысяч тенге, в том числе погашение бюджетных кредитов -5544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сальдо по операциям с финансовыми активами 1000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дефицит -930675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финансирование дефицита 930675 тысяч тенге".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указанного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резерв акимата города Костаная на 2007 год в сумме 2000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резерв местного исполнительного органа района (города областного значения) на неотложные затраты в размере 2000 тысяч тенге."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2007 года.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СОГЛАСОВАНО: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июля 2007 года N 379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Костанай на 2007 год </w:t>
      </w:r>
    </w:p>
    <w:bookmarkStart w:name="z7"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33"/>
        <w:gridCol w:w="413"/>
        <w:gridCol w:w="6433"/>
        <w:gridCol w:w="36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10814875 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7635568 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2613693 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2613693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4020871 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4020871 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собственность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703169 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435386 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118762 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Hалог на транспортные средства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149021 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и услуги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230594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Акцизы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76956 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за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природных и других ресурсов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48581 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Сборы за 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предпринимательской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профессиональной деятельности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105057 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взимаемые за совершение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 значимых действий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(или) выдачу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уполномоченными на 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органами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должностными лицами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67241 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67241 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46490 
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32916 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части чистого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дохода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предприятий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1177 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Доходы от аренды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находящегося в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собственности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31573 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Вознаграждения (интересы)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кредитам, выданным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бюджета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закупок,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организуемых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государственного бюджета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денег от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государственных закупок,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организуемых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учреждениями, финансируемыми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 государственного бюджета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</w:tr>
      <w:tr>
        <w:trPr>
          <w:trHeight w:val="11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взыскания, налагаемые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содержащимися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(сметы расходов)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7418 </w:t>
            </w:r>
          </w:p>
        </w:tc>
      </w:tr>
      <w:tr>
        <w:trPr>
          <w:trHeight w:val="10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Штрафы, пеня, санкции,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взыскания, налагаемые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бюджета,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также содержащимися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финансируемыми из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(сметы расходов)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Банка Республики Казахстан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7418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6046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6046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основного капитала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1368107 
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имущества, закрепленного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1044192 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Продажа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имущества, закрепленного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государственными учреждениями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1044192 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323915 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317915 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 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1764710 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1764710 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1764710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6"/>
    <w:bookmarkStart w:name="z8"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73"/>
        <w:gridCol w:w="713"/>
        <w:gridCol w:w="753"/>
        <w:gridCol w:w="273"/>
        <w:gridCol w:w="6593"/>
        <w:gridCol w:w="235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11750094 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общего характера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168484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Представительные,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исполнительные и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органы, выполняющие общие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функции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110300 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маслихата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10641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значения)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10641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99659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( 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значения)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99659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47553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47553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19770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оценки имущества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целях налогообложения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работы по выдаче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разовых талонов и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полноты сбора сумм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реализации разовых талонов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17147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Учет, хранение, оценка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поступившего в коммунальную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собственность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Планирование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статистическая деятельность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10631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планирования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значения)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10631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планирования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10631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Оборона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12215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7929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7929 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Мероприятия в рамках 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всеобщей воинской обязанности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7929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чрезвычайным ситуациям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4286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4286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Предупреждение и ликвидация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чрезвычайных ситуаций масштаба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значения)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4286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Общественный порядок,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безопасность, правовая,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судебная,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уголовно-исполнительная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деятельность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19087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Правоохранительная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деятельность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19087 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хозяйства,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транспорта и 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дорог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значения)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19087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Эксплуатация оборудования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средств по регулированию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дорожного движения в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пунктах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19087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2548640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Дошкольное воспитание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обучение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339483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339483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организаций дошкольного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воспитания и обучения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339483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Начальное общее, основное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общее, среднее общее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2116712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2116712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1871834 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Приобретение и доставка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учебников, учебно-методических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комплексов  для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организаций образования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(города областного значения)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29254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Дополнительное образование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детей и юношества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185817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школьных олимпиад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внешкольных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(городского) масштаба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2742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Внедрение новых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государственной системы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27065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92445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27445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12758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человеческого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рамках 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правительства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14687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Отдел строительства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(города областного значения)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317650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242843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значения)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242843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33971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Государственная адресная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23983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91678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категориям нуждающихся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решениям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представительных органов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32831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Оказание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нуждающимся гражданам на дому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20670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пособия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детей до 18 лет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22136 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нуждающихся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инвалидов специальными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гигиеническими средствами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представление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специалистами жестового языка,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индивидуальными помощниками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соответствии с индивидуальной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программой реабилитации инвалида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17574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социальной помощи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социального обеспечения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74807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значения)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74807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занятости и социальных программ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46215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Оплата услуг по зачислению,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выплате и доставке пособий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других социальных выплат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адаптация лиц,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имеющих определенного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местожительства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28092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хозяйство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3402906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2513110 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хозяйства,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транспорта и 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дорог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значения)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жильем 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категорий граждан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2507110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1349575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и обустройство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инженерно-коммуникационной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инфраструктуры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1157535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355054 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хозяйства,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транспорта и 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дорог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значения)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224255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Функционирование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водоснабжения и водоотведения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109255 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эксплуатации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тепловых сетей, находящихся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коммунальной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районов (городов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значения)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115000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130799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объектов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хозяйства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130799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Благоустройство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пунктов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534742 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хозяйства,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транспорта и 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дорог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значения)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534742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Освещение улиц в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пунктах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61660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санитарии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населенных пунктов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238786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Содержание мест захоронений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захоронение безродных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11184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Благоустройство и озеленение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населенных пунктов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223112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Культура, спорт, туризм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279336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Деятельность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культуры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89109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языков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значения)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89109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культурно-досуговой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работы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89109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74212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физической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спорта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значения)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74212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массового 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национальных видов спорта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47370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 ) уровне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4418 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и участие членов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сборных команд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значения)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различным видам спорта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областных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соревнованиях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22424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102146 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языков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значения)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86246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Функционирование районных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(городских) библиотек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83866 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государственного языка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других языков народов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2380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15900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информационной политики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средства массовой информации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15900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культуры, спорта, туризма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информационного пространства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13869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языков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значения)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5353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культуры и развития языков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5353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внутренней политики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физической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   спорта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значения)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4016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физической культуры и спорта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4016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Сельское, водное, лесное,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рыбное хозяйство,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охраняемые природные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территории, охрана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окружающей среды и животного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мира, земельные отношения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14732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5025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5025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хозяйства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5025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9707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9707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отдела  земельных отношений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9707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архитектурная,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градостроительная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строительная деятельность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119361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Архитектурная,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градостроительная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строительная деятельность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119361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12626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отдела строительства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12626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градостроительства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106735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архитектуры и градостроительства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16735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Разработка генеральных планов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застройки населенных пунктов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850733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850733 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хозяйства,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транспорта и 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дорог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значения)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850733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инфраструктуры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25034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автомобильных дорог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825699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36726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деятельности и защита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конкуренции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5743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5743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предпринимательства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3943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30983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Резерв местного исполнительного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органа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значения)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неотложные затраты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планирования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значения)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 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технико-экономического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обоснования местных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инвестиционных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(программ) и проведение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экспертизы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 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хозяйства,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транспорта и 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дорог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значения)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25483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хозяйства,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транспорта и автомобильных дорог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25483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3980224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3980224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3980224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18748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3961476 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-934286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Чистое бюджетное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кредитование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выданных из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выданных из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2005 года юридическим лицам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Сальдо по операциям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финансовыми активами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или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уставного капитала юридических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лиц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от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от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финансовых активов внутри страны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в виде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имущественного комплекса, 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находящегося в оперативном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управлении или хозяйственном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ведении коммунальных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предприятий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Дефицит (-) Профицит (+)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-929742 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бюджета (использование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профицита)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929742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1035092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1035092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областного значения)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1035092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1035092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1028671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1028671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1028671 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исполнительным органом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областного значения)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1028671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937096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937096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937096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937096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