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1d69" w14:textId="7c61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2008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12 декабря 2007 года N 3-9. Зарегистрировано Департаментом юстиции Жамбылской области 26 декабря 2007 года за N 1671. Утратило силу решением маслихата Жамбылской области от 29 октября 2009 года № 16-19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Жамбылской области от 29.10.2009 № 16-19.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апреля 2004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республиканском бюджете на 2008 год" от 6 декабря 2007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2008 год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- 63247759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- 6834299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- 8504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- 742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- 56404214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- 62979454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- 269305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- 1253300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- 1353000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- 99700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4-1) сальдо по операциям с финансовыми активами - 34805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- 207000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финансовых активов государства - 172195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бюджета - -1018800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- 1018800 тысяч тенге.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 с изменениями в соответствии с решением Жамбылского областного маслихата от 08.02.2008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4-2 </w:t>
      </w:r>
      <w:r>
        <w:rPr>
          <w:rFonts w:ascii="Times New Roman"/>
          <w:b w:val="false"/>
          <w:i w:val="false"/>
          <w:color w:val="ff0000"/>
          <w:sz w:val="28"/>
        </w:rPr>
        <w:t xml:space="preserve">; изменен и дополнен подпунктом 4-1) решением Жамбылского областного маслихата от 24.07.2008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7-4; </w:t>
      </w:r>
      <w:r>
        <w:rPr>
          <w:rFonts w:ascii="Times New Roman"/>
          <w:b w:val="false"/>
          <w:i w:val="false"/>
          <w:color w:val="ff0000"/>
          <w:sz w:val="28"/>
        </w:rPr>
        <w:t xml:space="preserve">изменен решением Жамбылского областного маслихата от 13.10.2008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8-4; </w:t>
      </w:r>
      <w:r>
        <w:rPr>
          <w:rFonts w:ascii="Times New Roman"/>
          <w:b w:val="false"/>
          <w:i w:val="false"/>
          <w:color w:val="ff0000"/>
          <w:sz w:val="28"/>
        </w:rPr>
        <w:t xml:space="preserve">подпункт 4-1) изменен и дополнен абзацем 3 решением Жамбылского областного маслихата от 14.11.2008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9-2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01.01.2008).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на 2008 год объемы субвенций, передаваемых из областного бюджета в районные и городской бюджеты в сумме 20352832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Байзакского района - 1882816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Жамбылского района - 1602758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Жуалынского района - 1631469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Кордайского района - 2756329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Меркенского района - 1741862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Мойынкумского района - 898263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Сарысуского района - 1353949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Таласского района - 1242370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района Т.Рыскулова - 1810913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Шуского района - 1829684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Тараз - 3602419 тысяч тенге.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18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2005 года "О государственном регулировании развития агропромышленного комплекса и сельских территорий" на 2008 год предусмотреть средства на выплату надбавки к заработной плате специалистам государственных учреждений и организаций образования, здравоохранения, социального обеспечения, культуры и спорта, финансируемых из областного бюджета, работающим в сельской местности в размере 25 процентов от оклада и тарифной ставки по сравнению со ставками специалистов, занимающихся этими видами деятельности в городских условиях.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областном бюджете на 2008 год предусмотрены целевые текущие трансферты бюджетам районов и города Тараз за счет средств республиканского бюджета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областном бюджете на 2008 год предусмотрены целевые текущие трансферты бюджетам районов и города Тараз за счет средств республиканского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программы развития образования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на 2005-2010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43898 тысяч тенге - на содержание вновь вводимых объектов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160699 тысяч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92340 тысяч тенге -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553494 тысяч тенге - на внедрение интерактивного обучения в государственной системе начального, основного среднего и общего среднего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Жамбылского областного маслихата от 01.04.2008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5-4;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14.11.2008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9-2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01.01.2008).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областном бюджете на 2008 год целевые трансферты на развитие бюджетам районов за счет средств республиканского бюджета на развитие и укрепление социальной инфраструктуры села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программы развития сельских территорий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на 2004-2010 годы в сумме 2302449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объектов образования - 1443044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систем водоснабжения - 859405 тысячи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Жамбылского областного маслихата от 24.07.2008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7-4;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14.11.2008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9-2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01.01.2008)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Предусмотреть в областном бюджете на 2008 год целевые трансферты на развитие объектов образования за счет средств республиканского бюджета: бюджету города Тараз на строительство школы - 812396 тысяч тенге, детского сада - 92240 тысяч тенге, бюджету Шуского района на строительство школы в городе Шу - 91320 тыс. тенге.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Пункт 7 изменен решением Жамбылского областного маслихата от 14.11.2008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9-2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01.01.2008).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Учесть, что в областном бюджете на 2008 год предусмотрены затраты за счет целевых трансфертов их республиканского бюджета на строительство автомобильных дорог в сумме 501653 тысячи тенге, на развитие объектов социального обеспечения в сумме 188036 тысяча тенге, на газификацию населенных пунктов в сумме 200000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изменен решением Жамбылского областного маслихата от 24.07.2008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7-4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резерв местного исполнительного органа в сумме 607931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Жамбылского областного маслихата от 01.04.2008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5-4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24.07.2008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7-4;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14.11.2008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9-2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01.01.2008)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областном бюджете на 2008 год 653000 тысяч тенге на кредитование районных бюджетов и города Тараз на строительство жилья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программы жилищного строительства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Республике Казахстан на 2008-2010 годы за счет кредитов из республиканского бюджета, в том числе: Шуского - 100000 тысяч тенге и города Тараз - 553000 тысячи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изменен решением Жамбылского областного маслихата от 24.07.2008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7-4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составе затрат областного бюджета 3849525 тысяч тенге за счет целевых текущих трансфертов из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изменен решениями Жамбылского областного маслихата от 01.04.2008. </w:t>
      </w:r>
      <w:r>
        <w:rPr>
          <w:rFonts w:ascii="Times New Roman"/>
          <w:b w:val="false"/>
          <w:i w:val="false"/>
          <w:color w:val="000000"/>
          <w:sz w:val="28"/>
        </w:rPr>
        <w:t xml:space="preserve">N 5-4;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14.11.2008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9-2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01.01.2008).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областном бюджете на 2008 год предусмотрены целевые трансферты бюджетам районов и города Тараз за счет средств областного бюджета в сумме 2812127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6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Жамбылского областного маслихата от 08.02.2008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4-2 </w:t>
      </w:r>
      <w:r>
        <w:rPr>
          <w:rFonts w:ascii="Times New Roman"/>
          <w:b w:val="false"/>
          <w:i w:val="false"/>
          <w:color w:val="ff0000"/>
          <w:sz w:val="28"/>
        </w:rPr>
        <w:t xml:space="preserve">; 01.04.2008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5-4;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13.10.2008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8-4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перечень бюджетных программ развития областного бюджета на 2008 год с разделением на бюджетные программы, направленные на реализацию бюджетных инвестиционных проектов (программ),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7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перечень местных бюджетных программ, не подлежащих секвестру в процессе исполнения местных бюджетов на 2008 год,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8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Учесть, что в областном бюджете на 2008 год предусмотрены целевые трансферты бюджетам районов и города Тараз за счет средств республиканского бюджета на строительство арендного (коммунального) жилья, развитие и обустройство инженерно-коммуникационной инфраструктуры при строительстве жилых домов в сумме 1590000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9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Пункт 15 изменен решением Жамбылского областного маслихата от 14.11.2008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9-2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01.01.2008).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областном бюджете на 2008 год предусмотрены целевые трансферты на развитие бюджетам районов и города Тараз за счет средств республиканского бюджета на обучение государственных служащих компьютерной грамотности в сумме 14032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10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Учесть, что в областном бюджете на 2008 год предусмотрены целевые трансферты бюджетам районов и города Тараз за счет средств республиканского бюджета на развитие человеческого капитала в рамках электронного правительства в сумме 57389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11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Пункт 17 изменен решением Жамбылского областного маслихата от 14.11.2008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9-2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01.01.2008). 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17-1. Предусмотреть в областном бюджете на 2008 год целевые текущие трансферты за счет средств республиканского бюджета на компенсацию потерь местным бюджетам в связи с увеличением минимального размера заработной платы бюджетам: Шуского района в сумме 28800 тысяч тенге, Жамбылского района в сумме 90000 тысяч тенге и Меркенского района в сумме 55000 тысяч тенге.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17-1 с изменениями, внесенными решениями Жамбылского областного маслихата от 13.10.2008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8-4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9-2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01.01.2008). 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17-2. Предусмотреть в областном бюджете на 2008 год целевые текущие трансферты за счет средств республиканского бюджета для обеспечения бесперебойного теплоснабжения малых городов бюджетам: Сарысуского района в сумме 290000 тысяч тенге и Таласского района в сумме 210000 тысяч тенге.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Пункты 17-1 и 17-2 дополнены решением Жамбылского областного маслихата от 24.07.2008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7-4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Настоящее решение вступает в силу со дня государственной регистрации в органах юстиции и вводится в действие с 1 января 2008 года.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 Б. ЕГЕМБЕРДИЕВА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 А. АСИЛЬБЕКОВ </w:t>
      </w:r>
    </w:p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3-9 от 12 декабря 2007 года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новой редакции в соответствии с решениями Жамбылского областного маслихата от 08.02.2008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4-2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5-4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24.07.2008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7-4,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13.10.2008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8-4;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14.11.2008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9-2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01.01.2008). </w:t>
      </w:r>
    </w:p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2008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93"/>
        <w:gridCol w:w="733"/>
        <w:gridCol w:w="7293"/>
        <w:gridCol w:w="2713"/>
      </w:tblGrid>
      <w:tr>
        <w:trPr>
          <w:trHeight w:val="7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63247759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HАЛОГОВЫЕ ПОСТУПЛЕHИЯ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6834399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2993725 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2993725 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  налог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3439622 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3439622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400952 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 использование природных и других ресурсов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400952 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HЕHАЛОГОВЫЕ ПОСТУПЛЕHИЯ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8504 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 же содержащимися и финансируемыми из бюджета (сметы расходов) Национального банка Республики Казахстан.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</w:tr>
      <w:tr>
        <w:trPr>
          <w:trHeight w:val="23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 же содержащимися и финансируемыми из бюджета (сметы расходов) 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 налоговые поступления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1252 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 налоговые поступления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1252 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 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 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742 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56404214 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51997 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51997 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56352217 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56352217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13"/>
        <w:gridCol w:w="733"/>
        <w:gridCol w:w="7273"/>
        <w:gridCol w:w="27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62978454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2196848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24185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23885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1077301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920301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157000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1024394 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98908 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40753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882733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56936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56646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14032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обучение государственных служащих компьютерной грамотности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14032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115810 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41612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21790 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19822 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74198 </w:t>
            </w:r>
          </w:p>
        </w:tc>
      </w:tr>
      <w:tr>
        <w:trPr>
          <w:trHeight w:val="12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21208 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11282 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33083 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(программ)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8625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2310298 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2225298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2188497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36201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8786377 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950561 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по спорту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739714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210847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1978888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720376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408081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обьектов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43898 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внедрение новых технологий государственной системы в сфере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553494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92340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создание лингофонных и мультимедийных кабинетов в государственных учреждениях начального, основного среднего и общего среднего 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160699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157401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133536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послесреднего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23865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1334462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1255885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послесреднего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78577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41907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41907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39815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39815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63428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63428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469498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41382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3781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37400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142587 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77007 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57389 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100352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3750417 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3717852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32565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16659141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5914150 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5914150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106820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42064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63995 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614973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санитарно-эпидемиологического надзора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419509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185466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9998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345959 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345959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3169620 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2732268 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83441 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199511 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115436 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38964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4694173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4264277 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429896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422923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397704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25219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120638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здравоохранения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69068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16466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10455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 аналитических центров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24649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1269885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1269885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1694350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577694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577694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446086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446086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188036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188036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  программ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410203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120003 </w:t>
            </w:r>
          </w:p>
        </w:tc>
      </w:tr>
      <w:tr>
        <w:trPr>
          <w:trHeight w:val="12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290200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72331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координации занятости и социальных программ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71812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3945534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1705539 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462539 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  инженерно-коммуникационной инфраструктуры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1243000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1469602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1373422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15986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80194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770393 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Управление энергетики и коммунального хозяйства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32521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обеспечения бесперебойного теплоснабжения малых городов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12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(программ)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37872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1655415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484276 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15696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66146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Увековечение памяти деятелей государства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109070 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100718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187646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567898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физической культуры и спорта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28327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23623 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515948 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126855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9697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105158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51556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51556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159426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159426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33508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14789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18719 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3984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туристической деятельности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3984 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147912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внутренней политики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87747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59165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37375 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37375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37375 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1931172 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1463331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сельского хозяйства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62878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194213 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198860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374842 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91592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31356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плодовых культур и винограда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508590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84597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57708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особо аварийных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водохозяйственных 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гидромелиоративных систем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26889 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222307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216307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84378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природных ресурсов и регулирования природопользования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39966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31812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(программ)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12600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61580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61580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14979 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14979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87182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 строительного контроля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17620 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  архитектурно-строительного контроля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17620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22612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строительства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22612 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  градостроительства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46950 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Управление архитектуры и градостроительства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16950 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комплексных схем градостроительного развития территории области, генеральных планов городов областного значения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2131937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1584500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1584500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547437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22070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516153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9214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971322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53591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53591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781731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607931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бюджетам районов (городов областного значения) на компенсацию потерь местным бюджетам в связи с увеличением минимального размера заработной платы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173800 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136000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136000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20455693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20455693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20352832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102861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  сальдо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269305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  бюджетное кредитование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1253300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1353000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и приобретение жилья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малого предпринимательства" на реализацию государственной инвестиционной политики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99700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99700 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  активами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34805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207000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207000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207000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207000 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172195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внутри страны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172195 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внутри страны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172195 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-1018800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1018800 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365800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3-9 от 12 декабря 2007 года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бюджетам районов и города Тараз за счет средств республиканского бюджета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7"/>
        <w:gridCol w:w="2302"/>
        <w:gridCol w:w="3162"/>
        <w:gridCol w:w="3299"/>
      </w:tblGrid>
      <w:tr>
        <w:trPr>
          <w:trHeight w:val="300" w:hRule="atLeast"/>
        </w:trPr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пособий на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 лет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малообеспеченных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семей </w:t>
            </w:r>
          </w:p>
        </w:tc>
      </w:tr>
      <w:tr>
        <w:trPr>
          <w:trHeight w:val="360" w:hRule="atLeast"/>
        </w:trPr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16300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 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6800 </w:t>
            </w:r>
          </w:p>
        </w:tc>
      </w:tr>
      <w:tr>
        <w:trPr>
          <w:trHeight w:val="360" w:hRule="atLeast"/>
        </w:trPr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20300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13300 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360" w:hRule="atLeast"/>
        </w:trPr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23600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17100 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 </w:t>
            </w:r>
          </w:p>
        </w:tc>
      </w:tr>
      <w:tr>
        <w:trPr>
          <w:trHeight w:val="360" w:hRule="atLeast"/>
        </w:trPr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24700 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7300 </w:t>
            </w:r>
          </w:p>
        </w:tc>
      </w:tr>
      <w:tr>
        <w:trPr>
          <w:trHeight w:val="360" w:hRule="atLeast"/>
        </w:trPr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25700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17100 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8600 </w:t>
            </w:r>
          </w:p>
        </w:tc>
      </w:tr>
      <w:tr>
        <w:trPr>
          <w:trHeight w:val="360" w:hRule="atLeast"/>
        </w:trPr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7600 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4400 </w:t>
            </w:r>
          </w:p>
        </w:tc>
      </w:tr>
      <w:tr>
        <w:trPr>
          <w:trHeight w:val="360" w:hRule="atLeast"/>
        </w:trPr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17800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11400 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6400 </w:t>
            </w:r>
          </w:p>
        </w:tc>
      </w:tr>
      <w:tr>
        <w:trPr>
          <w:trHeight w:val="360" w:hRule="atLeast"/>
        </w:trPr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19060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12160 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6900 </w:t>
            </w:r>
          </w:p>
        </w:tc>
      </w:tr>
      <w:tr>
        <w:trPr>
          <w:trHeight w:val="465" w:hRule="atLeast"/>
        </w:trPr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21700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13300 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8400 </w:t>
            </w:r>
          </w:p>
        </w:tc>
      </w:tr>
      <w:tr>
        <w:trPr>
          <w:trHeight w:val="360" w:hRule="atLeast"/>
        </w:trPr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23500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17100 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6400 </w:t>
            </w:r>
          </w:p>
        </w:tc>
      </w:tr>
      <w:tr>
        <w:trPr>
          <w:trHeight w:val="360" w:hRule="atLeast"/>
        </w:trPr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78240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46740 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31500 </w:t>
            </w:r>
          </w:p>
        </w:tc>
      </w:tr>
      <w:tr>
        <w:trPr>
          <w:trHeight w:val="465" w:hRule="atLeast"/>
        </w:trPr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290200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190000 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В приложение 2 внесены изменения, решением Жамбылского областного маслихата от 14.11.2008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9-2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01.01.2008). </w:t>
      </w:r>
    </w:p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3-9 от 12 декабря 2007 года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новой редакции в соответствии с решениями Жамбылского областного маслихата от 01.04.2008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5-4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9-2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01.01.2008). </w:t>
      </w:r>
    </w:p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бюджетам районов и городу Тараз за счет средств республиканского бюджета на реализацию Государственной программы развития образования Республики Казахстан на 2005-2010 годы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0"/>
        <w:gridCol w:w="1409"/>
        <w:gridCol w:w="1561"/>
        <w:gridCol w:w="2521"/>
        <w:gridCol w:w="2468"/>
        <w:gridCol w:w="2521"/>
      </w:tblGrid>
      <w:tr>
        <w:trPr>
          <w:trHeight w:val="315" w:hRule="atLeast"/>
        </w:trPr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24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вновь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обьектов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внедрение системы интерактив-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обучения в государственной системе начального, основного среднего и общего среднего образования </w:t>
            </w:r>
          </w:p>
        </w:tc>
      </w:tr>
      <w:tr>
        <w:trPr>
          <w:trHeight w:val="36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59123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16626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10260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32237 </w:t>
            </w:r>
          </w:p>
        </w:tc>
      </w:tr>
      <w:tr>
        <w:trPr>
          <w:trHeight w:val="36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76198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33748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11084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6840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24526 </w:t>
            </w:r>
          </w:p>
        </w:tc>
      </w:tr>
      <w:tr>
        <w:trPr>
          <w:trHeight w:val="36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55573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16626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10260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28687 </w:t>
            </w:r>
          </w:p>
        </w:tc>
      </w:tr>
      <w:tr>
        <w:trPr>
          <w:trHeight w:val="36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78696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27707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10260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40729 </w:t>
            </w:r>
          </w:p>
        </w:tc>
      </w:tr>
      <w:tr>
        <w:trPr>
          <w:trHeight w:val="36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66629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10150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16623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6840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33016 </w:t>
            </w:r>
          </w:p>
        </w:tc>
      </w:tr>
      <w:tr>
        <w:trPr>
          <w:trHeight w:val="36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26244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11082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6840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8322 </w:t>
            </w:r>
          </w:p>
        </w:tc>
      </w:tr>
      <w:tr>
        <w:trPr>
          <w:trHeight w:val="36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45999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11082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6840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28077 </w:t>
            </w:r>
          </w:p>
        </w:tc>
      </w:tr>
      <w:tr>
        <w:trPr>
          <w:trHeight w:val="36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68529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11082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6840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50607 </w:t>
            </w:r>
          </w:p>
        </w:tc>
      </w:tr>
      <w:tr>
        <w:trPr>
          <w:trHeight w:val="36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50938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11082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6840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33016 </w:t>
            </w:r>
          </w:p>
        </w:tc>
      </w:tr>
      <w:tr>
        <w:trPr>
          <w:trHeight w:val="465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37992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5541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10260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22191 </w:t>
            </w:r>
          </w:p>
        </w:tc>
      </w:tr>
      <w:tr>
        <w:trPr>
          <w:trHeight w:val="36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284910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22164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10260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252086 </w:t>
            </w:r>
          </w:p>
        </w:tc>
      </w:tr>
      <w:tr>
        <w:trPr>
          <w:trHeight w:val="465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850431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43898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160699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92340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553494 </w:t>
            </w:r>
          </w:p>
        </w:tc>
      </w:tr>
    </w:tbl>
    <w:bookmarkStart w:name="z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3-9 от 12 декабря 2007 года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приложение 4 внесены изменения, решениями Жамбылского областного маслихата от 24.07.2008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7-4;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14.11.2008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9-2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01.01.2008).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Целевые трансферты на развитие бюджетам районов за счет средств  республиканского бюджета развитие и укрепление социальной инфраструктуры села в рамках реализации Государственной программы развития сельских территорий Республики Казахстан на 2004-2010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3"/>
        <w:gridCol w:w="1753"/>
        <w:gridCol w:w="2933"/>
        <w:gridCol w:w="3313"/>
      </w:tblGrid>
      <w:tr>
        <w:trPr>
          <w:trHeight w:val="315" w:hRule="atLeast"/>
        </w:trPr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объектов образования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систем водоснабжения </w:t>
            </w:r>
          </w:p>
        </w:tc>
      </w:tr>
      <w:tr>
        <w:trPr>
          <w:trHeight w:val="3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126592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126592 </w:t>
            </w:r>
          </w:p>
        </w:tc>
      </w:tr>
      <w:tr>
        <w:trPr>
          <w:trHeight w:val="3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704532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633007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71525 </w:t>
            </w:r>
          </w:p>
        </w:tc>
      </w:tr>
      <w:tr>
        <w:trPr>
          <w:trHeight w:val="3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211788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211788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314408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187792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126616 </w:t>
            </w:r>
          </w:p>
        </w:tc>
      </w:tr>
      <w:tr>
        <w:trPr>
          <w:trHeight w:val="3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150024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115752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34272 </w:t>
            </w:r>
          </w:p>
        </w:tc>
      </w:tr>
      <w:tr>
        <w:trPr>
          <w:trHeight w:val="3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81000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81000 </w:t>
            </w:r>
          </w:p>
        </w:tc>
      </w:tr>
      <w:tr>
        <w:trPr>
          <w:trHeight w:val="3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173565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173565 </w:t>
            </w:r>
          </w:p>
        </w:tc>
      </w:tr>
      <w:tr>
        <w:trPr>
          <w:trHeight w:val="3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180835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180835 </w:t>
            </w:r>
          </w:p>
        </w:tc>
      </w:tr>
      <w:tr>
        <w:trPr>
          <w:trHeight w:val="3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359705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294705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39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2302449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1443044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859405 </w:t>
            </w:r>
          </w:p>
        </w:tc>
      </w:tr>
    </w:tbl>
    <w:bookmarkStart w:name="z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3-9 от 12 декабря 2007 года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новой редакции в соответствии с решениями Жамбылского областного маслихата от 01.04.2008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5-4 </w:t>
      </w:r>
      <w:r>
        <w:rPr>
          <w:rFonts w:ascii="Times New Roman"/>
          <w:b w:val="false"/>
          <w:i w:val="false"/>
          <w:color w:val="ff0000"/>
          <w:sz w:val="28"/>
        </w:rPr>
        <w:t xml:space="preserve">;  от 24.07.2008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7-4,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14.11.2008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9-2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01.01.2008). </w:t>
      </w:r>
    </w:p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целевых текущих трансфертов из  республиканского бюджета, учитываемых в затратах областного бюджета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3"/>
        <w:gridCol w:w="1953"/>
      </w:tblGrid>
      <w:tr>
        <w:trPr>
          <w:trHeight w:val="600" w:hRule="atLeast"/>
        </w:trPr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735" w:hRule="atLeast"/>
        </w:trPr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создание лингафонных и мультимедийных кабинетов в государственных учреждениях среднего общего образования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11082 </w:t>
            </w:r>
          </w:p>
        </w:tc>
      </w:tr>
      <w:tr>
        <w:trPr>
          <w:trHeight w:val="660" w:hRule="atLeast"/>
        </w:trPr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оснащение учебным оборудованием кабинетов физики, химии, биологии в государственных учреждениях среднего общего образования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6840 </w:t>
            </w:r>
          </w:p>
        </w:tc>
      </w:tr>
      <w:tr>
        <w:trPr>
          <w:trHeight w:val="630" w:hRule="atLeast"/>
        </w:trPr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внедрение системы интерактивного обучения в государственной системе среднего общего образования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33016 </w:t>
            </w:r>
          </w:p>
        </w:tc>
      </w:tr>
      <w:tr>
        <w:trPr>
          <w:trHeight w:val="330" w:hRule="atLeast"/>
        </w:trPr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человеческого капитала в рамках электронного правительства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100352 </w:t>
            </w:r>
          </w:p>
        </w:tc>
      </w:tr>
      <w:tr>
        <w:trPr>
          <w:trHeight w:val="1005" w:hRule="atLeast"/>
        </w:trPr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стипендий обучающимся в организациях технического и профессионального, послесреднего образования на основании государственного заказа местных исполнительных органов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14902 </w:t>
            </w:r>
          </w:p>
        </w:tc>
      </w:tr>
      <w:tr>
        <w:trPr>
          <w:trHeight w:val="315" w:hRule="atLeast"/>
        </w:trPr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противотуберкулезных препаратов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83441 </w:t>
            </w:r>
          </w:p>
        </w:tc>
      </w:tr>
      <w:tr>
        <w:trPr>
          <w:trHeight w:val="360" w:hRule="atLeast"/>
        </w:trPr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вакцин и других медицинских иммунобиологических препаратов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236629 </w:t>
            </w:r>
          </w:p>
        </w:tc>
      </w:tr>
      <w:tr>
        <w:trPr>
          <w:trHeight w:val="360" w:hRule="atLeast"/>
        </w:trPr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противодиабетических препаратов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135788 </w:t>
            </w:r>
          </w:p>
        </w:tc>
      </w:tr>
      <w:tr>
        <w:trPr>
          <w:trHeight w:val="315" w:hRule="atLeast"/>
        </w:trPr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химиопрепаратов онкологическим больным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100436 </w:t>
            </w:r>
          </w:p>
        </w:tc>
      </w:tr>
      <w:tr>
        <w:trPr>
          <w:trHeight w:val="315" w:hRule="atLeast"/>
        </w:trPr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закуп факторов свертывания крови при лечении взрослых, больных гемофилией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3960 </w:t>
            </w:r>
          </w:p>
        </w:tc>
      </w:tr>
      <w:tr>
        <w:trPr>
          <w:trHeight w:val="600" w:hRule="atLeast"/>
        </w:trPr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материально-техническое оснащение медицинских организаций здравоохранения на местном уровне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1000851 </w:t>
            </w:r>
          </w:p>
        </w:tc>
      </w:tr>
      <w:tr>
        <w:trPr>
          <w:trHeight w:val="330" w:hRule="atLeast"/>
        </w:trPr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поддержку развития семеноводства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45981 </w:t>
            </w:r>
          </w:p>
        </w:tc>
      </w:tr>
      <w:tr>
        <w:trPr>
          <w:trHeight w:val="315" w:hRule="atLeast"/>
        </w:trPr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племенного животноводства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198860 </w:t>
            </w:r>
          </w:p>
        </w:tc>
      </w:tr>
      <w:tr>
        <w:trPr>
          <w:trHeight w:val="585" w:hRule="atLeast"/>
        </w:trPr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субсидирование повышения  продуктивности и качества продукции животноводства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91592 </w:t>
            </w:r>
          </w:p>
        </w:tc>
      </w:tr>
      <w:tr>
        <w:trPr>
          <w:trHeight w:val="615" w:hRule="atLeast"/>
        </w:trPr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31356 </w:t>
            </w:r>
          </w:p>
        </w:tc>
      </w:tr>
      <w:tr>
        <w:trPr>
          <w:trHeight w:val="1215" w:hRule="atLeast"/>
        </w:trPr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374842 </w:t>
            </w:r>
          </w:p>
        </w:tc>
      </w:tr>
      <w:tr>
        <w:trPr>
          <w:trHeight w:val="600" w:hRule="atLeast"/>
        </w:trPr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обеспечение закладки и выращивания многолетних насаждений плодовых культур и винограда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508590 </w:t>
            </w:r>
          </w:p>
        </w:tc>
      </w:tr>
      <w:tr>
        <w:trPr>
          <w:trHeight w:val="615" w:hRule="atLeast"/>
        </w:trPr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 ремонт автомобильных дорог областного и районного значения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854000 </w:t>
            </w:r>
          </w:p>
        </w:tc>
      </w:tr>
      <w:tr>
        <w:trPr>
          <w:trHeight w:val="720" w:hRule="atLeast"/>
        </w:trPr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компенсацию потерь местным бюджетам в связи с увеличением минимального размера заработной платы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17007 </w:t>
            </w:r>
          </w:p>
        </w:tc>
      </w:tr>
      <w:tr>
        <w:trPr>
          <w:trHeight w:val="285" w:hRule="atLeast"/>
        </w:trPr>
        <w:tc>
          <w:tcPr>
            <w:tcW w:w="10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3849525 </w:t>
            </w:r>
          </w:p>
        </w:tc>
      </w:tr>
    </w:tbl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3-9 от 12 декабря 2007 года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новой редакции в соответствии с решениями Жамбылского областного маслихата от 08.02.2008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4-2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5-4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24.07.2008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7-4;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13.10.2008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8-4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01.01.2008).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и города Тараз за счет областного бюджета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3"/>
        <w:gridCol w:w="2813"/>
        <w:gridCol w:w="3593"/>
      </w:tblGrid>
      <w:tr>
        <w:trPr>
          <w:trHeight w:val="27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  трансфертов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на развитие </w:t>
            </w:r>
          </w:p>
        </w:tc>
      </w:tr>
      <w:tr>
        <w:trPr>
          <w:trHeight w:val="405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</w:tr>
      <w:tr>
        <w:trPr>
          <w:trHeight w:val="435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45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45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145229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145229 </w:t>
            </w:r>
          </w:p>
        </w:tc>
      </w:tr>
      <w:tr>
        <w:trPr>
          <w:trHeight w:val="345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130832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110432 </w:t>
            </w:r>
          </w:p>
        </w:tc>
      </w:tr>
      <w:tr>
        <w:trPr>
          <w:trHeight w:val="345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293251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242318 </w:t>
            </w:r>
          </w:p>
        </w:tc>
      </w:tr>
      <w:tr>
        <w:trPr>
          <w:trHeight w:val="345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67035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25935 </w:t>
            </w:r>
          </w:p>
        </w:tc>
      </w:tr>
      <w:tr>
        <w:trPr>
          <w:trHeight w:val="345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450206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303206 </w:t>
            </w:r>
          </w:p>
        </w:tc>
      </w:tr>
      <w:tr>
        <w:trPr>
          <w:trHeight w:val="345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204774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204774 </w:t>
            </w:r>
          </w:p>
        </w:tc>
      </w:tr>
      <w:tr>
        <w:trPr>
          <w:trHeight w:val="345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238800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222500 </w:t>
            </w:r>
          </w:p>
        </w:tc>
      </w:tr>
      <w:tr>
        <w:trPr>
          <w:trHeight w:val="345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2812127 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1929394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1773"/>
        <w:gridCol w:w="1593"/>
        <w:gridCol w:w="1853"/>
        <w:gridCol w:w="1373"/>
        <w:gridCol w:w="1693"/>
      </w:tblGrid>
      <w:tr>
        <w:trPr>
          <w:trHeight w:val="450" w:hRule="atLeast"/>
        </w:trPr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</w:tr>
      <w:tr>
        <w:trPr>
          <w:trHeight w:val="45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145229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110432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62318 </w:t>
            </w:r>
          </w:p>
        </w:tc>
      </w:tr>
      <w:tr>
        <w:trPr>
          <w:trHeight w:val="45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25935 </w:t>
            </w:r>
          </w:p>
        </w:tc>
      </w:tr>
      <w:tr>
        <w:trPr>
          <w:trHeight w:val="45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275920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27286  </w:t>
            </w:r>
          </w:p>
        </w:tc>
      </w:tr>
      <w:tr>
        <w:trPr>
          <w:trHeight w:val="70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188788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222500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1278852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514017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115539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3"/>
        <w:gridCol w:w="1713"/>
        <w:gridCol w:w="2413"/>
        <w:gridCol w:w="2713"/>
      </w:tblGrid>
      <w:tr>
        <w:trPr>
          <w:trHeight w:val="30" w:hRule="atLeast"/>
        </w:trPr>
        <w:tc>
          <w:tcPr>
            <w:tcW w:w="4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детских садов </w:t>
            </w:r>
          </w:p>
        </w:tc>
      </w:tr>
      <w:tr>
        <w:trPr>
          <w:trHeight w:val="345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345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50933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147000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16300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391000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882733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407300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9"/>
        <w:gridCol w:w="1938"/>
        <w:gridCol w:w="1897"/>
        <w:gridCol w:w="1917"/>
        <w:gridCol w:w="1421"/>
        <w:gridCol w:w="1918"/>
        <w:gridCol w:w="1670"/>
      </w:tblGrid>
      <w:tr>
        <w:trPr>
          <w:trHeight w:val="240" w:hRule="atLeast"/>
        </w:trPr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Приобре- 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отоп 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ростом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тарифов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</w:tc>
      </w:tr>
      <w:tr>
        <w:trPr>
          <w:trHeight w:val="45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20400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39000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11933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21100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122000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Т.Рыскулова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Тараз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89000 </w:t>
            </w:r>
          </w:p>
        </w:tc>
      </w:tr>
      <w:tr>
        <w:trPr>
          <w:trHeight w:val="450" w:hRule="atLeast"/>
        </w:trPr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108100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84400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11933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122000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89000 </w:t>
            </w:r>
          </w:p>
        </w:tc>
      </w:tr>
    </w:tbl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3-9 от 12 декабря 2007 года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новой редакции в соответствии с решением Жамбылского областного маслихата от 08.02.2008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4-2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5-4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01.01.2008)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областного бюджета на 2008 год с разделением на бюджетные программы направленные на реализацию бюджетных инвестиционных проектов (программ)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973"/>
        <w:gridCol w:w="1573"/>
        <w:gridCol w:w="96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обучение государственных служащих компьютерной грамотности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и приобретение жилья 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жилья государственного коммунального жилищного фонда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пространство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области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увеличение уставного капитала юридических лиц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малого предпринимательства" на реализацию государственной инвестиционной политики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</w:tr>
    </w:tbl>
    <w:bookmarkStart w:name="z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Приложение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3-9 от 12 декабря 2007 года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</w:t>
      </w:r>
      <w:r>
        <w:br/>
      </w:r>
      <w:r>
        <w:rPr>
          <w:rFonts w:ascii="Times New Roman"/>
          <w:b/>
          <w:i w:val="false"/>
          <w:color w:val="000000"/>
        </w:rPr>
        <w:t xml:space="preserve">
в процессе исполнения местных бюджетов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3"/>
      </w:tblGrid>
      <w:tr>
        <w:trPr>
          <w:trHeight w:val="300" w:hRule="atLeast"/>
        </w:trPr>
        <w:tc>
          <w:tcPr>
            <w:tcW w:w="1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00" w:hRule="atLeast"/>
        </w:trPr>
        <w:tc>
          <w:tcPr>
            <w:tcW w:w="1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420" w:hRule="atLeast"/>
        </w:trPr>
        <w:tc>
          <w:tcPr>
            <w:tcW w:w="1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  <w:tr>
        <w:trPr>
          <w:trHeight w:val="690" w:hRule="atLeast"/>
        </w:trPr>
        <w:tc>
          <w:tcPr>
            <w:tcW w:w="1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</w:tr>
      <w:tr>
        <w:trPr>
          <w:trHeight w:val="600" w:hRule="atLeast"/>
        </w:trPr>
        <w:tc>
          <w:tcPr>
            <w:tcW w:w="1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</w:tr>
      <w:tr>
        <w:trPr>
          <w:trHeight w:val="300" w:hRule="atLeast"/>
        </w:trPr>
        <w:tc>
          <w:tcPr>
            <w:tcW w:w="1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360" w:hRule="atLeast"/>
        </w:trPr>
        <w:tc>
          <w:tcPr>
            <w:tcW w:w="1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</w:tr>
      <w:tr>
        <w:trPr>
          <w:trHeight w:val="930" w:hRule="atLeast"/>
        </w:trPr>
        <w:tc>
          <w:tcPr>
            <w:tcW w:w="1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</w:tr>
    </w:tbl>
    <w:bookmarkStart w:name="z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3-9 от 12 декабря 2007 года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новой редакции в соответствии с решением Жамбылского областного маслихата от 01.04.2008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5-4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01.01.2008)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и города Тараз за счет средств республиканского бюджета на строительство арендного (коммунального) жилья, на развитие и обустройство инженерно-коммуникационной инфраструктуры при строительстве жилых домов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9"/>
        <w:gridCol w:w="1734"/>
        <w:gridCol w:w="1558"/>
        <w:gridCol w:w="2876"/>
        <w:gridCol w:w="2173"/>
      </w:tblGrid>
      <w:tr>
        <w:trPr>
          <w:trHeight w:val="645" w:hRule="atLeast"/>
        </w:trPr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 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аренд-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тельстве жилых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при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 жилых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 </w:t>
            </w:r>
          </w:p>
        </w:tc>
      </w:tr>
      <w:tr>
        <w:trPr>
          <w:trHeight w:val="360" w:hRule="atLeast"/>
        </w:trPr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им. Т.Рыскулова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 </w:t>
            </w:r>
          </w:p>
        </w:tc>
      </w:tr>
      <w:tr>
        <w:trPr>
          <w:trHeight w:val="360" w:hRule="atLeast"/>
        </w:trPr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1257000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347000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1590000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347000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1190000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приложение 9 внесены изменения, решением Жамбылского областного маслихата от 14.11.2008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9-2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01.01.2008). </w:t>
      </w:r>
    </w:p>
    <w:bookmarkStart w:name="z2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3-9 от 12 декабря 2007 года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приложение 9 внесены изменения, решением Жамбылского областного маслихата от 14.11.2008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9-2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01.01.2008).        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на развитие бюджетам районов и города Тараз за счет средств республиканского бюджета на обучение государственных служащих компьютерной грамотности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3"/>
        <w:gridCol w:w="3853"/>
      </w:tblGrid>
      <w:tr>
        <w:trPr>
          <w:trHeight w:val="31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3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 </w:t>
            </w:r>
          </w:p>
        </w:tc>
      </w:tr>
      <w:tr>
        <w:trPr>
          <w:trHeight w:val="3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1355 </w:t>
            </w:r>
          </w:p>
        </w:tc>
      </w:tr>
      <w:tr>
        <w:trPr>
          <w:trHeight w:val="3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</w:t>
            </w:r>
          </w:p>
        </w:tc>
      </w:tr>
      <w:tr>
        <w:trPr>
          <w:trHeight w:val="3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 </w:t>
            </w:r>
          </w:p>
        </w:tc>
      </w:tr>
      <w:tr>
        <w:trPr>
          <w:trHeight w:val="3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 </w:t>
            </w:r>
          </w:p>
        </w:tc>
      </w:tr>
      <w:tr>
        <w:trPr>
          <w:trHeight w:val="3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</w:t>
            </w:r>
          </w:p>
        </w:tc>
      </w:tr>
      <w:tr>
        <w:trPr>
          <w:trHeight w:val="3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3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 </w:t>
            </w:r>
          </w:p>
        </w:tc>
      </w:tr>
      <w:tr>
        <w:trPr>
          <w:trHeight w:val="3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1064 </w:t>
            </w:r>
          </w:p>
        </w:tc>
      </w:tr>
      <w:tr>
        <w:trPr>
          <w:trHeight w:val="49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</w:t>
            </w:r>
          </w:p>
        </w:tc>
      </w:tr>
      <w:tr>
        <w:trPr>
          <w:trHeight w:val="40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4668 </w:t>
            </w:r>
          </w:p>
        </w:tc>
      </w:tr>
      <w:tr>
        <w:trPr>
          <w:trHeight w:val="3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14032 </w:t>
            </w:r>
          </w:p>
        </w:tc>
      </w:tr>
    </w:tbl>
    <w:bookmarkStart w:name="z3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3-9 от 12 декабря 2007 года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и города Тараз за счет средств  республиканского бюджета на развитие человеческого капитала в рамках электронного правительства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3"/>
        <w:gridCol w:w="4993"/>
      </w:tblGrid>
      <w:tr>
        <w:trPr>
          <w:trHeight w:val="31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3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3804 </w:t>
            </w:r>
          </w:p>
        </w:tc>
      </w:tr>
      <w:tr>
        <w:trPr>
          <w:trHeight w:val="3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4093 </w:t>
            </w:r>
          </w:p>
        </w:tc>
      </w:tr>
      <w:tr>
        <w:trPr>
          <w:trHeight w:val="3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4945 </w:t>
            </w:r>
          </w:p>
        </w:tc>
      </w:tr>
      <w:tr>
        <w:trPr>
          <w:trHeight w:val="3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6195 </w:t>
            </w:r>
          </w:p>
        </w:tc>
      </w:tr>
      <w:tr>
        <w:trPr>
          <w:trHeight w:val="3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7354 </w:t>
            </w:r>
          </w:p>
        </w:tc>
      </w:tr>
      <w:tr>
        <w:trPr>
          <w:trHeight w:val="3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3020 </w:t>
            </w:r>
          </w:p>
        </w:tc>
      </w:tr>
      <w:tr>
        <w:trPr>
          <w:trHeight w:val="3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5011 </w:t>
            </w:r>
          </w:p>
        </w:tc>
      </w:tr>
      <w:tr>
        <w:trPr>
          <w:trHeight w:val="3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3458 </w:t>
            </w:r>
          </w:p>
        </w:tc>
      </w:tr>
      <w:tr>
        <w:trPr>
          <w:trHeight w:val="3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Т.Рыскулова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</w:tr>
      <w:tr>
        <w:trPr>
          <w:trHeight w:val="3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7115 </w:t>
            </w:r>
          </w:p>
        </w:tc>
      </w:tr>
      <w:tr>
        <w:trPr>
          <w:trHeight w:val="40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Тараз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12019 </w:t>
            </w:r>
          </w:p>
        </w:tc>
      </w:tr>
      <w:tr>
        <w:trPr>
          <w:trHeight w:val="39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57389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приложение 11 внесены изменения, решением Жамбылского областного маслихата от 14.11.2008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9-2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01.01.2008).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