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dbe29" w14:textId="4cdbe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очередной тридцать пятой сессии маслихата города Актобе от 26 декабря 2006 года N 284 "О бюджете города Актобе на 2007 год", зарегистрированного 
в управлении юстиции 9 января 2007 года за N 3-1-63</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внеочередной тридцать восьмой сессии Маслихата города Актобе от 16 апреля 2007 года N 329. Зарегистрировано в Управлении юстиции 28 апреля 2007 года за N 3-1-70. Утратило силу в связи с истечением срока действия - письмом управления юстиции города Актобе Актюбинской области от 10 января 2008 года N 1-06/82</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В соответствии со статьями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Бюджетного кодекса Республики Казахстан,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Закона Республики Казахстан "О местном государственном управлении в Республике Казахстан" от 23 января 2001 года N 148-II, маслихат города Актобе </w:t>
      </w:r>
      <w:r>
        <w:rPr>
          <w:rFonts w:ascii="Times New Roman"/>
          <w:b/>
          <w:i w:val="false"/>
          <w:color w:val="000000"/>
          <w:sz w:val="28"/>
        </w:rPr>
        <w:t xml:space="preserve">РЕШИЛ: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очередной тридцать пятой сессии маслихата города Актобе от 26 декабря 2006 года N 284 "О бюджете города Актобе на 2007 год", зарегистрированного в управлении юстиции города Актобе 9 января 2007 года за N 3-1-63, с учетом внесенных в него изменений и дополнений </w:t>
      </w:r>
      <w:r>
        <w:rPr>
          <w:rFonts w:ascii="Times New Roman"/>
          <w:b w:val="false"/>
          <w:i w:val="false"/>
          <w:color w:val="000000"/>
          <w:sz w:val="28"/>
        </w:rPr>
        <w:t>решением</w:t>
      </w:r>
      <w:r>
        <w:rPr>
          <w:rFonts w:ascii="Times New Roman"/>
          <w:b w:val="false"/>
          <w:i w:val="false"/>
          <w:color w:val="000000"/>
          <w:sz w:val="28"/>
        </w:rPr>
        <w:t xml:space="preserve"> внеочередной тридцать шестой сессии маслихата от 12 февраля 2007 года N 309, зарегистрированного в управлении юстиции 22 февраля 2007 года за N 3-1-68, следующие изменения и дополнения: </w:t>
      </w:r>
    </w:p>
    <w:p>
      <w:pPr>
        <w:spacing w:after="0"/>
        <w:ind w:left="0"/>
        <w:jc w:val="both"/>
      </w:pPr>
      <w:r>
        <w:rPr>
          <w:rFonts w:ascii="Times New Roman"/>
          <w:b w:val="false"/>
          <w:i w:val="false"/>
          <w:color w:val="000000"/>
          <w:sz w:val="28"/>
        </w:rPr>
        <w:t xml:space="preserve">      В пункте 1: </w:t>
      </w:r>
    </w:p>
    <w:p>
      <w:pPr>
        <w:spacing w:after="0"/>
        <w:ind w:left="0"/>
        <w:jc w:val="both"/>
      </w:pPr>
      <w:r>
        <w:rPr>
          <w:rFonts w:ascii="Times New Roman"/>
          <w:b w:val="false"/>
          <w:i w:val="false"/>
          <w:color w:val="000000"/>
          <w:sz w:val="28"/>
        </w:rPr>
        <w:t xml:space="preserve">      цифру "15631082" заменить цифрой "16783672"; </w:t>
      </w:r>
    </w:p>
    <w:p>
      <w:pPr>
        <w:spacing w:after="0"/>
        <w:ind w:left="0"/>
        <w:jc w:val="both"/>
      </w:pPr>
      <w:r>
        <w:rPr>
          <w:rFonts w:ascii="Times New Roman"/>
          <w:b w:val="false"/>
          <w:i w:val="false"/>
          <w:color w:val="000000"/>
          <w:sz w:val="28"/>
        </w:rPr>
        <w:t xml:space="preserve">      цифру  "5899200" заменить цифрой  "6321200"; </w:t>
      </w:r>
    </w:p>
    <w:p>
      <w:pPr>
        <w:spacing w:after="0"/>
        <w:ind w:left="0"/>
        <w:jc w:val="both"/>
      </w:pPr>
      <w:r>
        <w:rPr>
          <w:rFonts w:ascii="Times New Roman"/>
          <w:b w:val="false"/>
          <w:i w:val="false"/>
          <w:color w:val="000000"/>
          <w:sz w:val="28"/>
        </w:rPr>
        <w:t xml:space="preserve">      цифру   "200800" заменить цифрой   "351800"; </w:t>
      </w:r>
    </w:p>
    <w:p>
      <w:pPr>
        <w:spacing w:after="0"/>
        <w:ind w:left="0"/>
        <w:jc w:val="both"/>
      </w:pPr>
      <w:r>
        <w:rPr>
          <w:rFonts w:ascii="Times New Roman"/>
          <w:b w:val="false"/>
          <w:i w:val="false"/>
          <w:color w:val="000000"/>
          <w:sz w:val="28"/>
        </w:rPr>
        <w:t xml:space="preserve">      цифру  "6651000" заменить цифрой  "6901000"; </w:t>
      </w:r>
    </w:p>
    <w:p>
      <w:pPr>
        <w:spacing w:after="0"/>
        <w:ind w:left="0"/>
        <w:jc w:val="both"/>
      </w:pPr>
      <w:r>
        <w:rPr>
          <w:rFonts w:ascii="Times New Roman"/>
          <w:b w:val="false"/>
          <w:i w:val="false"/>
          <w:color w:val="000000"/>
          <w:sz w:val="28"/>
        </w:rPr>
        <w:t xml:space="preserve">      цифру  "2880082" заменить цифрой  "3209672"; </w:t>
      </w:r>
    </w:p>
    <w:p>
      <w:pPr>
        <w:spacing w:after="0"/>
        <w:ind w:left="0"/>
        <w:jc w:val="both"/>
      </w:pPr>
      <w:r>
        <w:rPr>
          <w:rFonts w:ascii="Times New Roman"/>
          <w:b w:val="false"/>
          <w:i w:val="false"/>
          <w:color w:val="000000"/>
          <w:sz w:val="28"/>
        </w:rPr>
        <w:t xml:space="preserve">      цифру "14456713" заменить цифрой "15555003"; </w:t>
      </w:r>
    </w:p>
    <w:p>
      <w:pPr>
        <w:spacing w:after="0"/>
        <w:ind w:left="0"/>
        <w:jc w:val="both"/>
      </w:pPr>
      <w:r>
        <w:rPr>
          <w:rFonts w:ascii="Times New Roman"/>
          <w:b w:val="false"/>
          <w:i w:val="false"/>
          <w:color w:val="000000"/>
          <w:sz w:val="28"/>
        </w:rPr>
        <w:t xml:space="preserve">      цифру  "1174369" заменить цифрой  "1228669".   </w:t>
      </w:r>
    </w:p>
    <w:p>
      <w:pPr>
        <w:spacing w:after="0"/>
        <w:ind w:left="0"/>
        <w:jc w:val="both"/>
      </w:pPr>
      <w:r>
        <w:rPr>
          <w:rFonts w:ascii="Times New Roman"/>
          <w:b w:val="false"/>
          <w:i w:val="false"/>
          <w:color w:val="000000"/>
          <w:sz w:val="28"/>
        </w:rPr>
        <w:t xml:space="preserve">      Пункт 2 дополнить подпунктами 2-1, 2-2 следующего содержания: </w:t>
      </w:r>
    </w:p>
    <w:p>
      <w:pPr>
        <w:spacing w:after="0"/>
        <w:ind w:left="0"/>
        <w:jc w:val="both"/>
      </w:pPr>
      <w:r>
        <w:rPr>
          <w:rFonts w:ascii="Times New Roman"/>
          <w:b w:val="false"/>
          <w:i w:val="false"/>
          <w:color w:val="000000"/>
          <w:sz w:val="28"/>
        </w:rPr>
        <w:t xml:space="preserve">      2-1. В соответствии со статьями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Бюджетного кодекса Республики Казахстан от 24 апреля 2004 года N 548, на основании предложения налогового комитета по г.Актобе увеличить годовой объем поступлений на 831000 тыс.тенге, в том числе: </w:t>
      </w:r>
    </w:p>
    <w:p>
      <w:pPr>
        <w:spacing w:after="0"/>
        <w:ind w:left="0"/>
        <w:jc w:val="both"/>
      </w:pPr>
      <w:r>
        <w:rPr>
          <w:rFonts w:ascii="Times New Roman"/>
          <w:b w:val="false"/>
          <w:i w:val="false"/>
          <w:color w:val="000000"/>
          <w:sz w:val="28"/>
        </w:rPr>
        <w:t xml:space="preserve">      1) 101201 "Индивидуальный подоходный налог с доходов, облагаемый у источника выплаты" на 26794,0 тыс.тенге; </w:t>
      </w:r>
    </w:p>
    <w:p>
      <w:pPr>
        <w:spacing w:after="0"/>
        <w:ind w:left="0"/>
        <w:jc w:val="both"/>
      </w:pPr>
      <w:r>
        <w:rPr>
          <w:rFonts w:ascii="Times New Roman"/>
          <w:b w:val="false"/>
          <w:i w:val="false"/>
          <w:color w:val="000000"/>
          <w:sz w:val="28"/>
        </w:rPr>
        <w:t xml:space="preserve">      2) 101202 "Индивидуальный подоходный налог с доходов, не облагаемых у источника выплаты" на 30000,0 тыс.тенге; </w:t>
      </w:r>
    </w:p>
    <w:p>
      <w:pPr>
        <w:spacing w:after="0"/>
        <w:ind w:left="0"/>
        <w:jc w:val="both"/>
      </w:pPr>
      <w:r>
        <w:rPr>
          <w:rFonts w:ascii="Times New Roman"/>
          <w:b w:val="false"/>
          <w:i w:val="false"/>
          <w:color w:val="000000"/>
          <w:sz w:val="28"/>
        </w:rPr>
        <w:t xml:space="preserve">      3) 104101 "Налог на имущество юридических лиц и индивидуальных предпринимателей" на 25000,0 тыс.тенге; </w:t>
      </w:r>
    </w:p>
    <w:p>
      <w:pPr>
        <w:spacing w:after="0"/>
        <w:ind w:left="0"/>
        <w:jc w:val="both"/>
      </w:pPr>
      <w:r>
        <w:rPr>
          <w:rFonts w:ascii="Times New Roman"/>
          <w:b w:val="false"/>
          <w:i w:val="false"/>
          <w:color w:val="000000"/>
          <w:sz w:val="28"/>
        </w:rPr>
        <w:t xml:space="preserve">      4) 105202 "Водка, произведенная на территории Республики Казахстан" на 270600 тыс.тенге; </w:t>
      </w:r>
    </w:p>
    <w:p>
      <w:pPr>
        <w:spacing w:after="0"/>
        <w:ind w:left="0"/>
        <w:jc w:val="both"/>
      </w:pPr>
      <w:r>
        <w:rPr>
          <w:rFonts w:ascii="Times New Roman"/>
          <w:b w:val="false"/>
          <w:i w:val="false"/>
          <w:color w:val="000000"/>
          <w:sz w:val="28"/>
        </w:rPr>
        <w:t xml:space="preserve">      5) 105223 "Игорный бизнес»на 32606,0 тыс.тенге; </w:t>
      </w:r>
    </w:p>
    <w:p>
      <w:pPr>
        <w:spacing w:after="0"/>
        <w:ind w:left="0"/>
        <w:jc w:val="both"/>
      </w:pPr>
      <w:r>
        <w:rPr>
          <w:rFonts w:ascii="Times New Roman"/>
          <w:b w:val="false"/>
          <w:i w:val="false"/>
          <w:color w:val="000000"/>
          <w:sz w:val="28"/>
        </w:rPr>
        <w:t xml:space="preserve">      6) 108102 "Госпошлина, взимаемая с подаваемых в суд исковых заявлений (жалоб) по делам особого производства, с апелляционных жалоб, с частных жалоб на определение суда по выдачи дубликата исполнительного листа, с заявлении о вынесении судебного приказа, а также за выдачу судом исполнительных листов по решениям иностранных судов и арбитражей, копий (дубликатов) документов" на 45000 тыс.тенге; </w:t>
      </w:r>
    </w:p>
    <w:p>
      <w:pPr>
        <w:spacing w:after="0"/>
        <w:ind w:left="0"/>
        <w:jc w:val="both"/>
      </w:pPr>
      <w:r>
        <w:rPr>
          <w:rFonts w:ascii="Times New Roman"/>
          <w:b w:val="false"/>
          <w:i w:val="false"/>
          <w:color w:val="000000"/>
          <w:sz w:val="28"/>
        </w:rPr>
        <w:t xml:space="preserve">      7) 206109 "Прочие неналоговые поступления" на 151000,0 тыс.тенге; </w:t>
      </w:r>
    </w:p>
    <w:p>
      <w:pPr>
        <w:spacing w:after="0"/>
        <w:ind w:left="0"/>
        <w:jc w:val="both"/>
      </w:pPr>
      <w:r>
        <w:rPr>
          <w:rFonts w:ascii="Times New Roman"/>
          <w:b w:val="false"/>
          <w:i w:val="false"/>
          <w:color w:val="000000"/>
          <w:sz w:val="28"/>
        </w:rPr>
        <w:t xml:space="preserve">      8) 303101 "Поступления от продажи земельных участков" на 250000,0 тыс.тенге. </w:t>
      </w:r>
    </w:p>
    <w:p>
      <w:pPr>
        <w:spacing w:after="0"/>
        <w:ind w:left="0"/>
        <w:jc w:val="both"/>
      </w:pPr>
      <w:r>
        <w:rPr>
          <w:rFonts w:ascii="Times New Roman"/>
          <w:b w:val="false"/>
          <w:i w:val="false"/>
          <w:color w:val="000000"/>
          <w:sz w:val="28"/>
        </w:rPr>
        <w:t xml:space="preserve">      2-2. На основании изменений в законодательстве и в целях более качественного исполнения бюджета уменьшить годовой объем поступлений на 8000,0 тыс.тенге, в том числе: </w:t>
      </w:r>
    </w:p>
    <w:p>
      <w:pPr>
        <w:spacing w:after="0"/>
        <w:ind w:left="0"/>
        <w:jc w:val="both"/>
      </w:pPr>
      <w:r>
        <w:rPr>
          <w:rFonts w:ascii="Times New Roman"/>
          <w:b w:val="false"/>
          <w:i w:val="false"/>
          <w:color w:val="000000"/>
          <w:sz w:val="28"/>
        </w:rPr>
        <w:t xml:space="preserve">      1) 101203 "Индивидуальный подоходный налог с физических лиц, осуществляющих деятельность по разовым талонам" на 8000,0 тыс.тенге.  </w:t>
      </w:r>
    </w:p>
    <w:p>
      <w:pPr>
        <w:spacing w:after="0"/>
        <w:ind w:left="0"/>
        <w:jc w:val="both"/>
      </w:pPr>
      <w:r>
        <w:rPr>
          <w:rFonts w:ascii="Times New Roman"/>
          <w:b w:val="false"/>
          <w:i w:val="false"/>
          <w:color w:val="000000"/>
          <w:sz w:val="28"/>
        </w:rPr>
        <w:t xml:space="preserve">      Пункт 17 дополнить подпунктами 17-1, 17-2 следующего содержания: </w:t>
      </w:r>
    </w:p>
    <w:p>
      <w:pPr>
        <w:spacing w:after="0"/>
        <w:ind w:left="0"/>
        <w:jc w:val="both"/>
      </w:pPr>
      <w:r>
        <w:rPr>
          <w:rFonts w:ascii="Times New Roman"/>
          <w:b w:val="false"/>
          <w:i w:val="false"/>
          <w:color w:val="000000"/>
          <w:sz w:val="28"/>
        </w:rPr>
        <w:t xml:space="preserve">      17-1. Принять к сведению, что решением тридцатой сессии областного маслихата от 4 апреля 2007 года N 336 выделенные целевые трансферты из областного бюджета, направлены: </w:t>
      </w:r>
    </w:p>
    <w:p>
      <w:pPr>
        <w:spacing w:after="0"/>
        <w:ind w:left="0"/>
        <w:jc w:val="both"/>
      </w:pPr>
      <w:r>
        <w:rPr>
          <w:rFonts w:ascii="Times New Roman"/>
          <w:b w:val="false"/>
          <w:i w:val="false"/>
          <w:color w:val="000000"/>
          <w:sz w:val="28"/>
        </w:rPr>
        <w:t xml:space="preserve">      ГУ "Отдел жилищно-коммунального хозяйства, пассажирского транспорта и автомобильных дорог города Актобе" на программы "Функционирование системы водоснабжения и водоотведения" 50 млн. тенге, "Обеспечение функционирования автомобильных дорог" 150 млн. тенге, "Организация сохранения государственного жилищного фонда" 30 млн. тенге, "Эксплуатация оборудования и средств по регулированию дорожного движения в населенных пунктах" 6 млн. тенге, "Организация сохранения эксплуатации тепловых сетей, находящихся в коммунальной собственности" 100 млн. тенге; </w:t>
      </w:r>
    </w:p>
    <w:p>
      <w:pPr>
        <w:spacing w:after="0"/>
        <w:ind w:left="0"/>
        <w:jc w:val="both"/>
      </w:pPr>
      <w:r>
        <w:rPr>
          <w:rFonts w:ascii="Times New Roman"/>
          <w:b w:val="false"/>
          <w:i w:val="false"/>
          <w:color w:val="000000"/>
          <w:sz w:val="28"/>
        </w:rPr>
        <w:t xml:space="preserve">      ГУ "Отдел занятости и социальных программ города Актобе" на программу "Социальная помощь отдельным категориям нуждающихся граждан по решениям местных представительных органов" 590 тыс. тенге;  </w:t>
      </w:r>
    </w:p>
    <w:p>
      <w:pPr>
        <w:spacing w:after="0"/>
        <w:ind w:left="0"/>
        <w:jc w:val="both"/>
      </w:pPr>
      <w:r>
        <w:rPr>
          <w:rFonts w:ascii="Times New Roman"/>
          <w:b w:val="false"/>
          <w:i w:val="false"/>
          <w:color w:val="000000"/>
          <w:sz w:val="28"/>
        </w:rPr>
        <w:t xml:space="preserve">      17-2. Данным решением уменьшены целевые трансферты ранее выделенные из республиканского бюджета ГУ "Отдел образования города Актобе" по программе "Общеобразовательное обучение" на 7 млн. тенге.  </w:t>
      </w:r>
    </w:p>
    <w:p>
      <w:pPr>
        <w:spacing w:after="0"/>
        <w:ind w:left="0"/>
        <w:jc w:val="both"/>
      </w:pPr>
      <w:r>
        <w:rPr>
          <w:rFonts w:ascii="Times New Roman"/>
          <w:b w:val="false"/>
          <w:i w:val="false"/>
          <w:color w:val="000000"/>
          <w:sz w:val="28"/>
        </w:rPr>
        <w:t xml:space="preserve">      Пункт 18 дополнить подпунктами 18-1, 18-2, 18-3, 18-4, 18-5, 18-6, 18-7, 18-8, 18-9 следующего содержания: </w:t>
      </w:r>
    </w:p>
    <w:p>
      <w:pPr>
        <w:spacing w:after="0"/>
        <w:ind w:left="0"/>
        <w:jc w:val="both"/>
      </w:pPr>
      <w:r>
        <w:rPr>
          <w:rFonts w:ascii="Times New Roman"/>
          <w:b w:val="false"/>
          <w:i w:val="false"/>
          <w:color w:val="000000"/>
          <w:sz w:val="28"/>
        </w:rPr>
        <w:t xml:space="preserve">      18-1. ГУ "Отдел финансов города Актобе" уменьшить средства по программе "Резерв местного исполнительного органа района (города областного значения) на неотложные затраты" 3 млн. 968 тыс. тенге и направить на программу "Резерв местного исполнительного органа на исполнение обязательств по решениям судов";  </w:t>
      </w:r>
    </w:p>
    <w:p>
      <w:pPr>
        <w:spacing w:after="0"/>
        <w:ind w:left="0"/>
        <w:jc w:val="both"/>
      </w:pPr>
      <w:r>
        <w:rPr>
          <w:rFonts w:ascii="Times New Roman"/>
          <w:b w:val="false"/>
          <w:i w:val="false"/>
          <w:color w:val="000000"/>
          <w:sz w:val="28"/>
        </w:rPr>
        <w:t xml:space="preserve">      18-2. ГУ "Отдел строительства города Актобе" уменьшить средства по программе "Развитие объектов благоустройства" на 46 млн. 326 тыс. тенге и направить ГУ "Отдел жилищно-коммунального хозяйства, пассажирского транспорта и автомобильных дорог города Актобе" на программы "Благоустройство и озеленение населенных пунктов" 18 млн. 900 тыс. тенге, "Эксплуатация оборудования и средств по регулированию дорожного движения в населенных пунктах" 27 млн. 426 тыс. тенге;  </w:t>
      </w:r>
    </w:p>
    <w:p>
      <w:pPr>
        <w:spacing w:after="0"/>
        <w:ind w:left="0"/>
        <w:jc w:val="both"/>
      </w:pPr>
      <w:r>
        <w:rPr>
          <w:rFonts w:ascii="Times New Roman"/>
          <w:b w:val="false"/>
          <w:i w:val="false"/>
          <w:color w:val="000000"/>
          <w:sz w:val="28"/>
        </w:rPr>
        <w:t xml:space="preserve">      18-3. ГУ "Отдел занятости и социальных программ города Актобе" уменьшить средства по программе "Обеспечение деятельности отдела занятости и социальных программ" на 1 млн. 757 тыс. тенге и направить ГУ "Аппарат акима города Актобе" на программу "Обеспечение деятельности акима";   </w:t>
      </w:r>
    </w:p>
    <w:p>
      <w:pPr>
        <w:spacing w:after="0"/>
        <w:ind w:left="0"/>
        <w:jc w:val="both"/>
      </w:pPr>
      <w:r>
        <w:rPr>
          <w:rFonts w:ascii="Times New Roman"/>
          <w:b w:val="false"/>
          <w:i w:val="false"/>
          <w:color w:val="000000"/>
          <w:sz w:val="28"/>
        </w:rPr>
        <w:t xml:space="preserve">      18-4. ГУ "Отдел жилищно-коммунального хозяйства, пассажирского транспорта и автомобильных дорог города Актобе" уменьшить средства по программе "Обеспечение деятельности отдела жилищно-коммунального хозяйства, пассажирского транспорта и автомобильных дорог" на 863 тыс. тенге и направить ГУ "Аппарат акима города Актобе" на программу "Обеспечение деятельности акима" 368 тыс. тенге, ГУ "Отдел предпринимательства города Актобе" на программу "Обеспечение деятельности отдела предпринимательства" 495 тыс. тенге;   </w:t>
      </w:r>
    </w:p>
    <w:p>
      <w:pPr>
        <w:spacing w:after="0"/>
        <w:ind w:left="0"/>
        <w:jc w:val="both"/>
      </w:pPr>
      <w:r>
        <w:rPr>
          <w:rFonts w:ascii="Times New Roman"/>
          <w:b w:val="false"/>
          <w:i w:val="false"/>
          <w:color w:val="000000"/>
          <w:sz w:val="28"/>
        </w:rPr>
        <w:t xml:space="preserve">      18-5. ГУ "Отдел экономики и бюджетного планирования города Актобе" уменьшить средства по программе "Обеспечение деятельности отдела экономики и бюджетного планирования" на 500 тыс. тенге и направить ГУ "Отдел внутренней политики города Актобе" на программу "Обеспечение деятельности отдела внутренней политики" 342 тыс. тенге, ГУ "Отдел предпринимательства г. Актобе" на программу "Обеспечение деятельности отдела предпринимательства" 158 тыс. тенге; </w:t>
      </w:r>
    </w:p>
    <w:p>
      <w:pPr>
        <w:spacing w:after="0"/>
        <w:ind w:left="0"/>
        <w:jc w:val="both"/>
      </w:pPr>
      <w:r>
        <w:rPr>
          <w:rFonts w:ascii="Times New Roman"/>
          <w:b w:val="false"/>
          <w:i w:val="false"/>
          <w:color w:val="000000"/>
          <w:sz w:val="28"/>
        </w:rPr>
        <w:t xml:space="preserve">       18-6. ГУ "Отдел культуры и развития языков г.Актобе" уменьшить средства по программе "Поддержка культурно-досуговой работы" на 1 млн.тенге и направить на программу "Функционирование районных (городских) библиотек"; </w:t>
      </w:r>
    </w:p>
    <w:p>
      <w:pPr>
        <w:spacing w:after="0"/>
        <w:ind w:left="0"/>
        <w:jc w:val="both"/>
      </w:pPr>
      <w:r>
        <w:rPr>
          <w:rFonts w:ascii="Times New Roman"/>
          <w:b w:val="false"/>
          <w:i w:val="false"/>
          <w:color w:val="000000"/>
          <w:sz w:val="28"/>
        </w:rPr>
        <w:t xml:space="preserve">       18-7. ГУ "Отдел образования г.Актобе" уменьшить средства по программе "Общеобразовательное обучение" на 119 млн.800 тыс.тенге и направить на программу "Обеспечение деятельности организаций дошкольного воспитания и обучения" 99 млн.800 тыс.тенге и ГУ "Отдел финансов города Актобе» на программу "Резерв местного исполнительного органа на исполнение обязательств по решениям судов" 20 млн.тенге;   </w:t>
      </w:r>
    </w:p>
    <w:p>
      <w:pPr>
        <w:spacing w:after="0"/>
        <w:ind w:left="0"/>
        <w:jc w:val="both"/>
      </w:pPr>
      <w:r>
        <w:rPr>
          <w:rFonts w:ascii="Times New Roman"/>
          <w:b w:val="false"/>
          <w:i w:val="false"/>
          <w:color w:val="000000"/>
          <w:sz w:val="28"/>
        </w:rPr>
        <w:t xml:space="preserve">      18-8. ГУ "Отдел занятости и социальных программ г.Актобе" уменьшить средства по программе "Государственная адресная социальная помощь" на 12 млн.тенге и направить на программу "Государственные пособия на детей до 18 лет"; </w:t>
      </w:r>
    </w:p>
    <w:p>
      <w:pPr>
        <w:spacing w:after="0"/>
        <w:ind w:left="0"/>
        <w:jc w:val="both"/>
      </w:pPr>
      <w:r>
        <w:rPr>
          <w:rFonts w:ascii="Times New Roman"/>
          <w:b w:val="false"/>
          <w:i w:val="false"/>
          <w:color w:val="000000"/>
          <w:sz w:val="28"/>
        </w:rPr>
        <w:t xml:space="preserve">       18-9. ГУ "Отдел строительства города Актобе" уменьшить средства в 7-ой функциональной группе по программе "Развитие системы водоснабжения" на 41 млн. 500 тыс. тенге и направить в 10-ую функциональную группу на программу "Развитие системы водоснабжения".   </w:t>
      </w:r>
    </w:p>
    <w:p>
      <w:pPr>
        <w:spacing w:after="0"/>
        <w:ind w:left="0"/>
        <w:jc w:val="both"/>
      </w:pPr>
      <w:r>
        <w:rPr>
          <w:rFonts w:ascii="Times New Roman"/>
          <w:b w:val="false"/>
          <w:i w:val="false"/>
          <w:color w:val="000000"/>
          <w:sz w:val="28"/>
        </w:rPr>
        <w:t xml:space="preserve">      Дополнить пунктом 19 следующего содержания: </w:t>
      </w:r>
    </w:p>
    <w:p>
      <w:pPr>
        <w:spacing w:after="0"/>
        <w:ind w:left="0"/>
        <w:jc w:val="both"/>
      </w:pPr>
      <w:r>
        <w:rPr>
          <w:rFonts w:ascii="Times New Roman"/>
          <w:b w:val="false"/>
          <w:i w:val="false"/>
          <w:color w:val="000000"/>
          <w:sz w:val="28"/>
        </w:rPr>
        <w:t xml:space="preserve">      За счет увеличения доходов на 823 млн. тенге средства направить: </w:t>
      </w:r>
    </w:p>
    <w:p>
      <w:pPr>
        <w:spacing w:after="0"/>
        <w:ind w:left="0"/>
        <w:jc w:val="both"/>
      </w:pPr>
      <w:r>
        <w:rPr>
          <w:rFonts w:ascii="Times New Roman"/>
          <w:b w:val="false"/>
          <w:i w:val="false"/>
          <w:color w:val="000000"/>
          <w:sz w:val="28"/>
        </w:rPr>
        <w:t xml:space="preserve">      ГУ "Отдел жилищно-коммунального хозяйства, пассажирского транспорта и автомобильных дорог города Актобе" на программы "Освещение улиц в населенных пунктах" 18 млн. тенге, "Обеспечение санитарии населенных пунктов" 122 млн. тенге, "Развитие транспортной инфраструктуры" 18 млн. тенге, "Обеспечение функционирования автомобильных дорог" 299 млн. тенге, "Организация сохранения государственного жилищного фонда" 2 млн. тенге, "Организация внутрипоселковых (внутригородских) внутрирайонных общественных пассажирских перевозок" 65 млн. тенге; </w:t>
      </w:r>
    </w:p>
    <w:p>
      <w:pPr>
        <w:spacing w:after="0"/>
        <w:ind w:left="0"/>
        <w:jc w:val="both"/>
      </w:pPr>
      <w:r>
        <w:rPr>
          <w:rFonts w:ascii="Times New Roman"/>
          <w:b w:val="false"/>
          <w:i w:val="false"/>
          <w:color w:val="000000"/>
          <w:sz w:val="28"/>
        </w:rPr>
        <w:t xml:space="preserve">      ГУ "Отдел образования города Актобе" на программы "Приобретение и доставка учебников, учебно-методических комплексов для государственных организаций образования" 17 млн. тенге, "Общеобразовательное обучение" 86 млн. 500 тыс. тенге, "Дополнительное образование для детей и юношества" 7 млн.500 тыс. тенге, "Обеспечение деятельности организаций дошкольного воспитания и обучения» 32 млн.тенге; </w:t>
      </w:r>
    </w:p>
    <w:p>
      <w:pPr>
        <w:spacing w:after="0"/>
        <w:ind w:left="0"/>
        <w:jc w:val="both"/>
      </w:pPr>
      <w:r>
        <w:rPr>
          <w:rFonts w:ascii="Times New Roman"/>
          <w:b w:val="false"/>
          <w:i w:val="false"/>
          <w:color w:val="000000"/>
          <w:sz w:val="28"/>
        </w:rPr>
        <w:t xml:space="preserve">      ГУ "Отдел физической культуры и спорта города Актобе" на программу "Проведение спортивных соревнований на районном (города областного значения) уровне" 8 млн. тенге; </w:t>
      </w:r>
    </w:p>
    <w:p>
      <w:pPr>
        <w:spacing w:after="0"/>
        <w:ind w:left="0"/>
        <w:jc w:val="both"/>
      </w:pPr>
      <w:r>
        <w:rPr>
          <w:rFonts w:ascii="Times New Roman"/>
          <w:b w:val="false"/>
          <w:i w:val="false"/>
          <w:color w:val="000000"/>
          <w:sz w:val="28"/>
        </w:rPr>
        <w:t xml:space="preserve">      ГУ "Отдел финансов города Актобе" на программу "Формирование и увеличение уставного капитала юридических лиц" 55 млн. тенге; </w:t>
      </w:r>
    </w:p>
    <w:p>
      <w:pPr>
        <w:spacing w:after="0"/>
        <w:ind w:left="0"/>
        <w:jc w:val="both"/>
      </w:pPr>
      <w:r>
        <w:rPr>
          <w:rFonts w:ascii="Times New Roman"/>
          <w:b w:val="false"/>
          <w:i w:val="false"/>
          <w:color w:val="000000"/>
          <w:sz w:val="28"/>
        </w:rPr>
        <w:t xml:space="preserve">      ГУ "Отдел строительства города Актобе" на программы "Развитие объектов благоустройства" 12 млн. тенге, "Строительства жилья" 78 млн.тенге; </w:t>
      </w:r>
    </w:p>
    <w:p>
      <w:pPr>
        <w:spacing w:after="0"/>
        <w:ind w:left="0"/>
        <w:jc w:val="both"/>
      </w:pPr>
      <w:r>
        <w:rPr>
          <w:rFonts w:ascii="Times New Roman"/>
          <w:b w:val="false"/>
          <w:i w:val="false"/>
          <w:color w:val="000000"/>
          <w:sz w:val="28"/>
        </w:rPr>
        <w:t xml:space="preserve">      ГУ "Аппарат акима г.Актобе" на программу "Обеспечение деятельности акима" 3 млн.тенге.   </w:t>
      </w:r>
    </w:p>
    <w:p>
      <w:pPr>
        <w:spacing w:after="0"/>
        <w:ind w:left="0"/>
        <w:jc w:val="both"/>
      </w:pPr>
      <w:r>
        <w:rPr>
          <w:rFonts w:ascii="Times New Roman"/>
          <w:b w:val="false"/>
          <w:i w:val="false"/>
          <w:color w:val="000000"/>
          <w:sz w:val="28"/>
        </w:rPr>
        <w:t xml:space="preserve">      Дополнить пунктом 20 следующего содержания: </w:t>
      </w:r>
    </w:p>
    <w:p>
      <w:pPr>
        <w:spacing w:after="0"/>
        <w:ind w:left="0"/>
        <w:jc w:val="both"/>
      </w:pPr>
      <w:r>
        <w:rPr>
          <w:rFonts w:ascii="Times New Roman"/>
          <w:b w:val="false"/>
          <w:i w:val="false"/>
          <w:color w:val="000000"/>
          <w:sz w:val="28"/>
        </w:rPr>
        <w:t xml:space="preserve">      Поступление средств от приватизации объектов коммунальной собственности в сумме 5 млн. 700 тыс.тенге направить: </w:t>
      </w:r>
    </w:p>
    <w:p>
      <w:pPr>
        <w:spacing w:after="0"/>
        <w:ind w:left="0"/>
        <w:jc w:val="both"/>
      </w:pPr>
      <w:r>
        <w:rPr>
          <w:rFonts w:ascii="Times New Roman"/>
          <w:b w:val="false"/>
          <w:i w:val="false"/>
          <w:color w:val="000000"/>
          <w:sz w:val="28"/>
        </w:rPr>
        <w:t xml:space="preserve">      ГУ "Отдел физической культуры и спорта города Актобе" на программу "Проведение спортивных соревнований на районном (города областного значения) уровне" 500 тыс. тенге; </w:t>
      </w:r>
    </w:p>
    <w:p>
      <w:pPr>
        <w:spacing w:after="0"/>
        <w:ind w:left="0"/>
        <w:jc w:val="both"/>
      </w:pPr>
      <w:r>
        <w:rPr>
          <w:rFonts w:ascii="Times New Roman"/>
          <w:b w:val="false"/>
          <w:i w:val="false"/>
          <w:color w:val="000000"/>
          <w:sz w:val="28"/>
        </w:rPr>
        <w:t xml:space="preserve">      ГУ "Отдел финансов города Актобе" на программу "Формирование и увеличение уставного капитала юридических лиц" 5 млн. тенге; </w:t>
      </w:r>
    </w:p>
    <w:p>
      <w:pPr>
        <w:spacing w:after="0"/>
        <w:ind w:left="0"/>
        <w:jc w:val="both"/>
      </w:pPr>
      <w:r>
        <w:rPr>
          <w:rFonts w:ascii="Times New Roman"/>
          <w:b w:val="false"/>
          <w:i w:val="false"/>
          <w:color w:val="000000"/>
          <w:sz w:val="28"/>
        </w:rPr>
        <w:t xml:space="preserve">      ГУ "Аппарат акима г.Актобе" на программу "Мероприятия в рамках исполнения всеобщей воинской обязанности" - 200 тыс.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Приложения 1, 2, 3 к решению внеочередной тридцать шестой сессии маслихата города Актобе от 12 февраля 2007 года N 309 "О внесении изменений и дополнений в решение N 284 очередной двадцать третьей сессии маслихата города Актобе от 26 декабря 2006 года "О бюджете города Актобе на 2007 год", зарегистрированного в управлении юстиции 22 февраля 2007 года за N 3-1-68 изложить в новой редакции согласно приложениям 1, 2, 3 к настоящему решению.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Настоящее решение вводится в действие с 1 января 2007 года.   </w:t>
      </w:r>
    </w:p>
    <w:p>
      <w:pPr>
        <w:spacing w:after="0"/>
        <w:ind w:left="0"/>
        <w:jc w:val="both"/>
      </w:pPr>
      <w:r>
        <w:rPr>
          <w:rFonts w:ascii="Times New Roman"/>
          <w:b w:val="false"/>
          <w:i/>
          <w:color w:val="000000"/>
          <w:sz w:val="28"/>
        </w:rPr>
        <w:t xml:space="preserve">      Председатель сессии       Секретарь маслихата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 </w:t>
      </w:r>
    </w:p>
    <w:p>
      <w:pPr>
        <w:spacing w:after="0"/>
        <w:ind w:left="0"/>
        <w:jc w:val="both"/>
      </w:pPr>
      <w:r>
        <w:rPr>
          <w:rFonts w:ascii="Times New Roman"/>
          <w:b w:val="false"/>
          <w:i w:val="false"/>
          <w:color w:val="000000"/>
          <w:sz w:val="28"/>
        </w:rPr>
        <w:t xml:space="preserve">к решению внеочередной </w:t>
      </w:r>
    </w:p>
    <w:p>
      <w:pPr>
        <w:spacing w:after="0"/>
        <w:ind w:left="0"/>
        <w:jc w:val="both"/>
      </w:pPr>
      <w:r>
        <w:rPr>
          <w:rFonts w:ascii="Times New Roman"/>
          <w:b w:val="false"/>
          <w:i w:val="false"/>
          <w:color w:val="000000"/>
          <w:sz w:val="28"/>
        </w:rPr>
        <w:t xml:space="preserve">тридцать восьмой сессии </w:t>
      </w:r>
    </w:p>
    <w:p>
      <w:pPr>
        <w:spacing w:after="0"/>
        <w:ind w:left="0"/>
        <w:jc w:val="both"/>
      </w:pPr>
      <w:r>
        <w:rPr>
          <w:rFonts w:ascii="Times New Roman"/>
          <w:b w:val="false"/>
          <w:i w:val="false"/>
          <w:color w:val="000000"/>
          <w:sz w:val="28"/>
        </w:rPr>
        <w:t xml:space="preserve">маслихата города Актобе </w:t>
      </w:r>
    </w:p>
    <w:p>
      <w:pPr>
        <w:spacing w:after="0"/>
        <w:ind w:left="0"/>
        <w:jc w:val="both"/>
      </w:pPr>
      <w:r>
        <w:rPr>
          <w:rFonts w:ascii="Times New Roman"/>
          <w:b w:val="false"/>
          <w:i w:val="false"/>
          <w:color w:val="000000"/>
          <w:sz w:val="28"/>
        </w:rPr>
        <w:t>от 16 апреля 2007 года N 329 </w:t>
      </w:r>
    </w:p>
    <w:p>
      <w:pPr>
        <w:spacing w:after="0"/>
        <w:ind w:left="0"/>
        <w:jc w:val="both"/>
      </w:pPr>
      <w:r>
        <w:rPr>
          <w:rFonts w:ascii="Times New Roman"/>
          <w:b/>
          <w:i w:val="false"/>
          <w:color w:val="000000"/>
          <w:sz w:val="28"/>
        </w:rPr>
        <w:t xml:space="preserve">Уточненный бюджет города Актобе на 2007 год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53"/>
        <w:gridCol w:w="653"/>
        <w:gridCol w:w="853"/>
        <w:gridCol w:w="7233"/>
        <w:gridCol w:w="2333"/>
      </w:tblGrid>
      <w:tr>
        <w:trPr>
          <w:trHeight w:val="1245"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Категория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Класс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Подкласс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Специфика </w:t>
            </w:r>
          </w:p>
          <w:p>
            <w:pPr>
              <w:spacing w:after="20"/>
              <w:ind w:left="20"/>
              <w:jc w:val="both"/>
            </w:pPr>
            <w:r>
              <w:rPr>
                <w:rFonts w:ascii="Times New Roman"/>
                <w:b w:val="false"/>
                <w:i w:val="false"/>
                <w:color w:val="000000"/>
                <w:sz w:val="20"/>
              </w:rPr>
              <w:t xml:space="preserve">  </w:t>
            </w:r>
          </w:p>
        </w:tc>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Наименование доходов </w:t>
            </w:r>
          </w:p>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Сумма </w:t>
            </w:r>
          </w:p>
          <w:p>
            <w:pPr>
              <w:spacing w:after="20"/>
              <w:ind w:left="20"/>
              <w:jc w:val="both"/>
            </w:pPr>
            <w:r>
              <w:rPr>
                <w:rFonts w:ascii="Times New Roman"/>
                <w:b/>
                <w:i w:val="false"/>
                <w:color w:val="000000"/>
                <w:sz w:val="20"/>
              </w:rPr>
              <w:t xml:space="preserve">тыс. </w:t>
            </w:r>
          </w:p>
          <w:p>
            <w:pPr>
              <w:spacing w:after="20"/>
              <w:ind w:left="20"/>
              <w:jc w:val="both"/>
            </w:pPr>
            <w:r>
              <w:rPr>
                <w:rFonts w:ascii="Times New Roman"/>
                <w:b/>
                <w:i w:val="false"/>
                <w:color w:val="000000"/>
                <w:sz w:val="20"/>
              </w:rPr>
              <w:t xml:space="preserve">тенге </w:t>
            </w:r>
          </w:p>
          <w:p>
            <w:pPr>
              <w:spacing w:after="20"/>
              <w:ind w:left="20"/>
              <w:jc w:val="both"/>
            </w:pPr>
            <w:r>
              <w:rPr>
                <w:rFonts w:ascii="Times New Roman"/>
                <w:b w:val="false"/>
                <w:i w:val="false"/>
                <w:color w:val="000000"/>
                <w:sz w:val="20"/>
              </w:rPr>
              <w:t xml:space="preserve">  </w:t>
            </w:r>
          </w:p>
        </w:tc>
      </w:tr>
      <w:tr>
        <w:trPr>
          <w:trHeight w:val="9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1</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2</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3</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4</w:t>
            </w:r>
          </w:p>
          <w:p>
            <w:pPr>
              <w:spacing w:after="20"/>
              <w:ind w:left="20"/>
              <w:jc w:val="both"/>
            </w:pPr>
            <w:r>
              <w:rPr>
                <w:rFonts w:ascii="Times New Roman"/>
                <w:b w:val="false"/>
                <w:i w:val="false"/>
                <w:color w:val="000000"/>
                <w:sz w:val="20"/>
              </w:rPr>
              <w:t xml:space="preserve">  </w:t>
            </w:r>
          </w:p>
        </w:tc>
        <w:tc>
          <w:tcPr>
            <w:tcW w:w="7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5</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6</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ДОХОДЫ </w:t>
            </w:r>
          </w:p>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16783672 </w:t>
            </w:r>
          </w:p>
          <w:p>
            <w:pPr>
              <w:spacing w:after="20"/>
              <w:ind w:left="20"/>
              <w:jc w:val="both"/>
            </w:pPr>
            <w:r>
              <w:rPr>
                <w:rFonts w:ascii="Times New Roman"/>
                <w:b w:val="false"/>
                <w:i w:val="false"/>
                <w:color w:val="000000"/>
                <w:sz w:val="20"/>
              </w:rPr>
              <w:t xml:space="preserve">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НАЛОГОВЫЕ ПОСТУПЛЕНИЯ </w:t>
            </w:r>
          </w:p>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6321200 </w:t>
            </w:r>
          </w:p>
          <w:p>
            <w:pPr>
              <w:spacing w:after="20"/>
              <w:ind w:left="20"/>
              <w:jc w:val="both"/>
            </w:pPr>
            <w:r>
              <w:rPr>
                <w:rFonts w:ascii="Times New Roman"/>
                <w:b w:val="false"/>
                <w:i w:val="false"/>
                <w:color w:val="000000"/>
                <w:sz w:val="20"/>
              </w:rPr>
              <w:t xml:space="preserve">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Подоходный налог </w:t>
            </w:r>
          </w:p>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852170 </w:t>
            </w:r>
          </w:p>
          <w:p>
            <w:pPr>
              <w:spacing w:after="20"/>
              <w:ind w:left="20"/>
              <w:jc w:val="both"/>
            </w:pPr>
            <w:r>
              <w:rPr>
                <w:rFonts w:ascii="Times New Roman"/>
                <w:b w:val="false"/>
                <w:i w:val="false"/>
                <w:color w:val="000000"/>
                <w:sz w:val="20"/>
              </w:rPr>
              <w:t xml:space="preserve">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Индивидуальный подоходный налог </w:t>
            </w:r>
          </w:p>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852170 </w:t>
            </w:r>
          </w:p>
          <w:p>
            <w:pPr>
              <w:spacing w:after="20"/>
              <w:ind w:left="20"/>
              <w:jc w:val="both"/>
            </w:pPr>
            <w:r>
              <w:rPr>
                <w:rFonts w:ascii="Times New Roman"/>
                <w:b w:val="false"/>
                <w:i w:val="false"/>
                <w:color w:val="000000"/>
                <w:sz w:val="20"/>
              </w:rPr>
              <w:t xml:space="preserve">  </w:t>
            </w:r>
          </w:p>
        </w:tc>
      </w:tr>
      <w:tr>
        <w:trPr>
          <w:trHeight w:val="6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p>
            <w:pPr>
              <w:spacing w:after="20"/>
              <w:ind w:left="20"/>
              <w:jc w:val="both"/>
            </w:pPr>
            <w:r>
              <w:rPr>
                <w:rFonts w:ascii="Times New Roman"/>
                <w:b w:val="false"/>
                <w:i w:val="false"/>
                <w:color w:val="000000"/>
                <w:sz w:val="20"/>
              </w:rPr>
              <w:t xml:space="preserve">  </w:t>
            </w:r>
          </w:p>
        </w:tc>
        <w:tc>
          <w:tcPr>
            <w:tcW w:w="7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Индивидуальный подоходный налог с доходов, облагаемых у источника выплаты </w:t>
            </w:r>
          </w:p>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302170 </w:t>
            </w:r>
          </w:p>
          <w:p>
            <w:pPr>
              <w:spacing w:after="20"/>
              <w:ind w:left="20"/>
              <w:jc w:val="both"/>
            </w:pPr>
            <w:r>
              <w:rPr>
                <w:rFonts w:ascii="Times New Roman"/>
                <w:b w:val="false"/>
                <w:i w:val="false"/>
                <w:color w:val="000000"/>
                <w:sz w:val="20"/>
              </w:rPr>
              <w:t xml:space="preserve">  </w:t>
            </w:r>
          </w:p>
        </w:tc>
      </w:tr>
      <w:tr>
        <w:trPr>
          <w:trHeight w:val="6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p>
            <w:pPr>
              <w:spacing w:after="20"/>
              <w:ind w:left="20"/>
              <w:jc w:val="both"/>
            </w:pPr>
            <w:r>
              <w:rPr>
                <w:rFonts w:ascii="Times New Roman"/>
                <w:b w:val="false"/>
                <w:i w:val="false"/>
                <w:color w:val="000000"/>
                <w:sz w:val="20"/>
              </w:rPr>
              <w:t xml:space="preserve">  </w:t>
            </w:r>
          </w:p>
        </w:tc>
        <w:tc>
          <w:tcPr>
            <w:tcW w:w="7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Индивидуальный подоходный налог с доходов, не облагаемых у источника выплаты </w:t>
            </w:r>
          </w:p>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400000 </w:t>
            </w:r>
          </w:p>
          <w:p>
            <w:pPr>
              <w:spacing w:after="20"/>
              <w:ind w:left="20"/>
              <w:jc w:val="both"/>
            </w:pPr>
            <w:r>
              <w:rPr>
                <w:rFonts w:ascii="Times New Roman"/>
                <w:b w:val="false"/>
                <w:i w:val="false"/>
                <w:color w:val="000000"/>
                <w:sz w:val="20"/>
              </w:rPr>
              <w:t xml:space="preserve">  </w:t>
            </w:r>
          </w:p>
        </w:tc>
      </w:tr>
      <w:tr>
        <w:trPr>
          <w:trHeight w:val="57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p>
            <w:pPr>
              <w:spacing w:after="20"/>
              <w:ind w:left="20"/>
              <w:jc w:val="both"/>
            </w:pPr>
            <w:r>
              <w:rPr>
                <w:rFonts w:ascii="Times New Roman"/>
                <w:b w:val="false"/>
                <w:i w:val="false"/>
                <w:color w:val="000000"/>
                <w:sz w:val="20"/>
              </w:rPr>
              <w:t xml:space="preserve">  </w:t>
            </w:r>
          </w:p>
        </w:tc>
        <w:tc>
          <w:tcPr>
            <w:tcW w:w="7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Индивидуальный подоходный налог с физических лиц, осуществляющих деятельность по разовым талонам </w:t>
            </w:r>
          </w:p>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150000 </w:t>
            </w:r>
          </w:p>
          <w:p>
            <w:pPr>
              <w:spacing w:after="20"/>
              <w:ind w:left="20"/>
              <w:jc w:val="both"/>
            </w:pPr>
            <w:r>
              <w:rPr>
                <w:rFonts w:ascii="Times New Roman"/>
                <w:b w:val="false"/>
                <w:i w:val="false"/>
                <w:color w:val="000000"/>
                <w:sz w:val="20"/>
              </w:rPr>
              <w:t xml:space="preserve">  </w:t>
            </w:r>
          </w:p>
        </w:tc>
      </w:tr>
      <w:tr>
        <w:trPr>
          <w:trHeight w:val="46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03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Социальный налог </w:t>
            </w:r>
          </w:p>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456908 </w:t>
            </w:r>
          </w:p>
          <w:p>
            <w:pPr>
              <w:spacing w:after="20"/>
              <w:ind w:left="20"/>
              <w:jc w:val="both"/>
            </w:pPr>
            <w:r>
              <w:rPr>
                <w:rFonts w:ascii="Times New Roman"/>
                <w:b w:val="false"/>
                <w:i w:val="false"/>
                <w:color w:val="000000"/>
                <w:sz w:val="20"/>
              </w:rPr>
              <w:t xml:space="preserve">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Социальный налог </w:t>
            </w:r>
          </w:p>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456908 </w:t>
            </w:r>
          </w:p>
          <w:p>
            <w:pPr>
              <w:spacing w:after="20"/>
              <w:ind w:left="20"/>
              <w:jc w:val="both"/>
            </w:pPr>
            <w:r>
              <w:rPr>
                <w:rFonts w:ascii="Times New Roman"/>
                <w:b w:val="false"/>
                <w:i w:val="false"/>
                <w:color w:val="000000"/>
                <w:sz w:val="20"/>
              </w:rPr>
              <w:t xml:space="preserve">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p>
            <w:pPr>
              <w:spacing w:after="20"/>
              <w:ind w:left="20"/>
              <w:jc w:val="both"/>
            </w:pPr>
            <w:r>
              <w:rPr>
                <w:rFonts w:ascii="Times New Roman"/>
                <w:b w:val="false"/>
                <w:i w:val="false"/>
                <w:color w:val="000000"/>
                <w:sz w:val="20"/>
              </w:rPr>
              <w:t xml:space="preserve">  </w:t>
            </w:r>
          </w:p>
        </w:tc>
        <w:tc>
          <w:tcPr>
            <w:tcW w:w="7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Социальный налог </w:t>
            </w:r>
          </w:p>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456908 </w:t>
            </w:r>
          </w:p>
          <w:p>
            <w:pPr>
              <w:spacing w:after="20"/>
              <w:ind w:left="20"/>
              <w:jc w:val="both"/>
            </w:pPr>
            <w:r>
              <w:rPr>
                <w:rFonts w:ascii="Times New Roman"/>
                <w:b w:val="false"/>
                <w:i w:val="false"/>
                <w:color w:val="000000"/>
                <w:sz w:val="20"/>
              </w:rPr>
              <w:t xml:space="preserve">  </w:t>
            </w:r>
          </w:p>
        </w:tc>
      </w:tr>
      <w:tr>
        <w:trPr>
          <w:trHeight w:val="48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04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Налог на собственность </w:t>
            </w:r>
          </w:p>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1955500 </w:t>
            </w:r>
          </w:p>
          <w:p>
            <w:pPr>
              <w:spacing w:after="20"/>
              <w:ind w:left="20"/>
              <w:jc w:val="both"/>
            </w:pPr>
            <w:r>
              <w:rPr>
                <w:rFonts w:ascii="Times New Roman"/>
                <w:b w:val="false"/>
                <w:i w:val="false"/>
                <w:color w:val="000000"/>
                <w:sz w:val="20"/>
              </w:rPr>
              <w:t xml:space="preserve">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Налог на имущество </w:t>
            </w:r>
          </w:p>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1228000 </w:t>
            </w:r>
          </w:p>
          <w:p>
            <w:pPr>
              <w:spacing w:after="20"/>
              <w:ind w:left="20"/>
              <w:jc w:val="both"/>
            </w:pPr>
            <w:r>
              <w:rPr>
                <w:rFonts w:ascii="Times New Roman"/>
                <w:b w:val="false"/>
                <w:i w:val="false"/>
                <w:color w:val="000000"/>
                <w:sz w:val="20"/>
              </w:rPr>
              <w:t xml:space="preserve">  </w:t>
            </w:r>
          </w:p>
        </w:tc>
      </w:tr>
      <w:tr>
        <w:trPr>
          <w:trHeight w:val="51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p>
            <w:pPr>
              <w:spacing w:after="20"/>
              <w:ind w:left="20"/>
              <w:jc w:val="both"/>
            </w:pPr>
            <w:r>
              <w:rPr>
                <w:rFonts w:ascii="Times New Roman"/>
                <w:b w:val="false"/>
                <w:i w:val="false"/>
                <w:color w:val="000000"/>
                <w:sz w:val="20"/>
              </w:rPr>
              <w:t xml:space="preserve">  </w:t>
            </w:r>
          </w:p>
        </w:tc>
        <w:tc>
          <w:tcPr>
            <w:tcW w:w="7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Налог на имущество юридических лиц и индивидуальных предпринимателей </w:t>
            </w:r>
          </w:p>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1185000 </w:t>
            </w:r>
          </w:p>
          <w:p>
            <w:pPr>
              <w:spacing w:after="20"/>
              <w:ind w:left="20"/>
              <w:jc w:val="both"/>
            </w:pPr>
            <w:r>
              <w:rPr>
                <w:rFonts w:ascii="Times New Roman"/>
                <w:b w:val="false"/>
                <w:i w:val="false"/>
                <w:color w:val="000000"/>
                <w:sz w:val="20"/>
              </w:rPr>
              <w:t xml:space="preserve">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p>
            <w:pPr>
              <w:spacing w:after="20"/>
              <w:ind w:left="20"/>
              <w:jc w:val="both"/>
            </w:pPr>
            <w:r>
              <w:rPr>
                <w:rFonts w:ascii="Times New Roman"/>
                <w:b w:val="false"/>
                <w:i w:val="false"/>
                <w:color w:val="000000"/>
                <w:sz w:val="20"/>
              </w:rPr>
              <w:t xml:space="preserve">  </w:t>
            </w:r>
          </w:p>
        </w:tc>
        <w:tc>
          <w:tcPr>
            <w:tcW w:w="7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Налог на имущество физических лиц </w:t>
            </w:r>
          </w:p>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43000 </w:t>
            </w:r>
          </w:p>
          <w:p>
            <w:pPr>
              <w:spacing w:after="20"/>
              <w:ind w:left="20"/>
              <w:jc w:val="both"/>
            </w:pPr>
            <w:r>
              <w:rPr>
                <w:rFonts w:ascii="Times New Roman"/>
                <w:b w:val="false"/>
                <w:i w:val="false"/>
                <w:color w:val="000000"/>
                <w:sz w:val="20"/>
              </w:rPr>
              <w:t xml:space="preserve">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Земельный налог </w:t>
            </w:r>
          </w:p>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297000 </w:t>
            </w:r>
          </w:p>
          <w:p>
            <w:pPr>
              <w:spacing w:after="20"/>
              <w:ind w:left="20"/>
              <w:jc w:val="both"/>
            </w:pPr>
            <w:r>
              <w:rPr>
                <w:rFonts w:ascii="Times New Roman"/>
                <w:b w:val="false"/>
                <w:i w:val="false"/>
                <w:color w:val="000000"/>
                <w:sz w:val="20"/>
              </w:rPr>
              <w:t xml:space="preserve">  </w:t>
            </w:r>
          </w:p>
        </w:tc>
      </w:tr>
      <w:tr>
        <w:trPr>
          <w:trHeight w:val="52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p>
            <w:pPr>
              <w:spacing w:after="20"/>
              <w:ind w:left="20"/>
              <w:jc w:val="both"/>
            </w:pPr>
            <w:r>
              <w:rPr>
                <w:rFonts w:ascii="Times New Roman"/>
                <w:b w:val="false"/>
                <w:i w:val="false"/>
                <w:color w:val="000000"/>
                <w:sz w:val="20"/>
              </w:rPr>
              <w:t xml:space="preserve">  </w:t>
            </w:r>
          </w:p>
        </w:tc>
        <w:tc>
          <w:tcPr>
            <w:tcW w:w="7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Земельный налог с физических лиц на земли сельскохозяйственного назначения </w:t>
            </w:r>
          </w:p>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3000 </w:t>
            </w:r>
          </w:p>
          <w:p>
            <w:pPr>
              <w:spacing w:after="20"/>
              <w:ind w:left="20"/>
              <w:jc w:val="both"/>
            </w:pPr>
            <w:r>
              <w:rPr>
                <w:rFonts w:ascii="Times New Roman"/>
                <w:b w:val="false"/>
                <w:i w:val="false"/>
                <w:color w:val="000000"/>
                <w:sz w:val="20"/>
              </w:rPr>
              <w:t xml:space="preserve">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p>
            <w:pPr>
              <w:spacing w:after="20"/>
              <w:ind w:left="20"/>
              <w:jc w:val="both"/>
            </w:pPr>
            <w:r>
              <w:rPr>
                <w:rFonts w:ascii="Times New Roman"/>
                <w:b w:val="false"/>
                <w:i w:val="false"/>
                <w:color w:val="000000"/>
                <w:sz w:val="20"/>
              </w:rPr>
              <w:t xml:space="preserve">  </w:t>
            </w:r>
          </w:p>
        </w:tc>
        <w:tc>
          <w:tcPr>
            <w:tcW w:w="7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Земельный налог с физических лиц на земли населенных пунктов </w:t>
            </w:r>
          </w:p>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11000 </w:t>
            </w:r>
          </w:p>
          <w:p>
            <w:pPr>
              <w:spacing w:after="20"/>
              <w:ind w:left="20"/>
              <w:jc w:val="both"/>
            </w:pPr>
            <w:r>
              <w:rPr>
                <w:rFonts w:ascii="Times New Roman"/>
                <w:b w:val="false"/>
                <w:i w:val="false"/>
                <w:color w:val="000000"/>
                <w:sz w:val="20"/>
              </w:rPr>
              <w:t xml:space="preserve">  </w:t>
            </w:r>
          </w:p>
        </w:tc>
      </w:tr>
      <w:tr>
        <w:trPr>
          <w:trHeight w:val="48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p>
            <w:pPr>
              <w:spacing w:after="20"/>
              <w:ind w:left="20"/>
              <w:jc w:val="both"/>
            </w:pPr>
            <w:r>
              <w:rPr>
                <w:rFonts w:ascii="Times New Roman"/>
                <w:b w:val="false"/>
                <w:i w:val="false"/>
                <w:color w:val="000000"/>
                <w:sz w:val="20"/>
              </w:rPr>
              <w:t xml:space="preserve">  </w:t>
            </w:r>
          </w:p>
        </w:tc>
        <w:tc>
          <w:tcPr>
            <w:tcW w:w="7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Земельный налог на земли промышленности, транспорта, связи, обороны и иного несельскохозяйственного назначения </w:t>
            </w:r>
          </w:p>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3000 </w:t>
            </w:r>
          </w:p>
          <w:p>
            <w:pPr>
              <w:spacing w:after="20"/>
              <w:ind w:left="20"/>
              <w:jc w:val="both"/>
            </w:pPr>
            <w:r>
              <w:rPr>
                <w:rFonts w:ascii="Times New Roman"/>
                <w:b w:val="false"/>
                <w:i w:val="false"/>
                <w:color w:val="000000"/>
                <w:sz w:val="20"/>
              </w:rPr>
              <w:t xml:space="preserve">  </w:t>
            </w:r>
          </w:p>
        </w:tc>
      </w:tr>
      <w:tr>
        <w:trPr>
          <w:trHeight w:val="76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08 </w:t>
            </w:r>
          </w:p>
          <w:p>
            <w:pPr>
              <w:spacing w:after="20"/>
              <w:ind w:left="20"/>
              <w:jc w:val="both"/>
            </w:pPr>
            <w:r>
              <w:rPr>
                <w:rFonts w:ascii="Times New Roman"/>
                <w:b w:val="false"/>
                <w:i w:val="false"/>
                <w:color w:val="000000"/>
                <w:sz w:val="20"/>
              </w:rPr>
              <w:t xml:space="preserve">  </w:t>
            </w:r>
          </w:p>
        </w:tc>
        <w:tc>
          <w:tcPr>
            <w:tcW w:w="7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Земельный налог с юридических лиц и  индивидуальных предпринимателей, частных нотариусов и адвокатов  на земли населенных пунктов </w:t>
            </w:r>
          </w:p>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280000 </w:t>
            </w:r>
          </w:p>
          <w:p>
            <w:pPr>
              <w:spacing w:after="20"/>
              <w:ind w:left="20"/>
              <w:jc w:val="both"/>
            </w:pPr>
            <w:r>
              <w:rPr>
                <w:rFonts w:ascii="Times New Roman"/>
                <w:b w:val="false"/>
                <w:i w:val="false"/>
                <w:color w:val="000000"/>
                <w:sz w:val="20"/>
              </w:rPr>
              <w:t xml:space="preserve">  </w:t>
            </w:r>
          </w:p>
        </w:tc>
      </w:tr>
      <w:tr>
        <w:trPr>
          <w:trHeight w:val="25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Налог на транспортные средства </w:t>
            </w:r>
          </w:p>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430000 </w:t>
            </w:r>
          </w:p>
          <w:p>
            <w:pPr>
              <w:spacing w:after="20"/>
              <w:ind w:left="20"/>
              <w:jc w:val="both"/>
            </w:pPr>
            <w:r>
              <w:rPr>
                <w:rFonts w:ascii="Times New Roman"/>
                <w:b w:val="false"/>
                <w:i w:val="false"/>
                <w:color w:val="000000"/>
                <w:sz w:val="20"/>
              </w:rPr>
              <w:t xml:space="preserve">  </w:t>
            </w:r>
          </w:p>
        </w:tc>
      </w:tr>
      <w:tr>
        <w:trPr>
          <w:trHeight w:val="36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p>
            <w:pPr>
              <w:spacing w:after="20"/>
              <w:ind w:left="20"/>
              <w:jc w:val="both"/>
            </w:pPr>
            <w:r>
              <w:rPr>
                <w:rFonts w:ascii="Times New Roman"/>
                <w:b w:val="false"/>
                <w:i w:val="false"/>
                <w:color w:val="000000"/>
                <w:sz w:val="20"/>
              </w:rPr>
              <w:t xml:space="preserve">  </w:t>
            </w:r>
          </w:p>
        </w:tc>
        <w:tc>
          <w:tcPr>
            <w:tcW w:w="7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Налог на транспортные средства с юридических лиц </w:t>
            </w:r>
          </w:p>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120000 </w:t>
            </w:r>
          </w:p>
          <w:p>
            <w:pPr>
              <w:spacing w:after="20"/>
              <w:ind w:left="20"/>
              <w:jc w:val="both"/>
            </w:pPr>
            <w:r>
              <w:rPr>
                <w:rFonts w:ascii="Times New Roman"/>
                <w:b w:val="false"/>
                <w:i w:val="false"/>
                <w:color w:val="000000"/>
                <w:sz w:val="20"/>
              </w:rPr>
              <w:t xml:space="preserve">  </w:t>
            </w:r>
          </w:p>
        </w:tc>
      </w:tr>
      <w:tr>
        <w:trPr>
          <w:trHeight w:val="27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p>
            <w:pPr>
              <w:spacing w:after="20"/>
              <w:ind w:left="20"/>
              <w:jc w:val="both"/>
            </w:pPr>
            <w:r>
              <w:rPr>
                <w:rFonts w:ascii="Times New Roman"/>
                <w:b w:val="false"/>
                <w:i w:val="false"/>
                <w:color w:val="000000"/>
                <w:sz w:val="20"/>
              </w:rPr>
              <w:t xml:space="preserve">  </w:t>
            </w:r>
          </w:p>
        </w:tc>
        <w:tc>
          <w:tcPr>
            <w:tcW w:w="7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Налог на транспортные средства с физических лиц </w:t>
            </w:r>
          </w:p>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310000 </w:t>
            </w:r>
          </w:p>
          <w:p>
            <w:pPr>
              <w:spacing w:after="20"/>
              <w:ind w:left="20"/>
              <w:jc w:val="both"/>
            </w:pPr>
            <w:r>
              <w:rPr>
                <w:rFonts w:ascii="Times New Roman"/>
                <w:b w:val="false"/>
                <w:i w:val="false"/>
                <w:color w:val="000000"/>
                <w:sz w:val="20"/>
              </w:rPr>
              <w:t xml:space="preserve">  </w:t>
            </w:r>
          </w:p>
        </w:tc>
      </w:tr>
      <w:tr>
        <w:trPr>
          <w:trHeight w:val="3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Единый земельный налог </w:t>
            </w:r>
          </w:p>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500 </w:t>
            </w:r>
          </w:p>
          <w:p>
            <w:pPr>
              <w:spacing w:after="20"/>
              <w:ind w:left="20"/>
              <w:jc w:val="both"/>
            </w:pPr>
            <w:r>
              <w:rPr>
                <w:rFonts w:ascii="Times New Roman"/>
                <w:b w:val="false"/>
                <w:i w:val="false"/>
                <w:color w:val="000000"/>
                <w:sz w:val="20"/>
              </w:rPr>
              <w:t xml:space="preserve">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p>
            <w:pPr>
              <w:spacing w:after="20"/>
              <w:ind w:left="20"/>
              <w:jc w:val="both"/>
            </w:pPr>
            <w:r>
              <w:rPr>
                <w:rFonts w:ascii="Times New Roman"/>
                <w:b w:val="false"/>
                <w:i w:val="false"/>
                <w:color w:val="000000"/>
                <w:sz w:val="20"/>
              </w:rPr>
              <w:t xml:space="preserve">  </w:t>
            </w:r>
          </w:p>
        </w:tc>
        <w:tc>
          <w:tcPr>
            <w:tcW w:w="7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Единый земельный налог </w:t>
            </w:r>
          </w:p>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 </w:t>
            </w:r>
          </w:p>
          <w:p>
            <w:pPr>
              <w:spacing w:after="20"/>
              <w:ind w:left="20"/>
              <w:jc w:val="both"/>
            </w:pPr>
            <w:r>
              <w:rPr>
                <w:rFonts w:ascii="Times New Roman"/>
                <w:b w:val="false"/>
                <w:i w:val="false"/>
                <w:color w:val="000000"/>
                <w:sz w:val="20"/>
              </w:rPr>
              <w:t xml:space="preserve">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05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Внутренние налоги на товары, работы и услуги </w:t>
            </w:r>
          </w:p>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2906042 </w:t>
            </w:r>
          </w:p>
          <w:p>
            <w:pPr>
              <w:spacing w:after="20"/>
              <w:ind w:left="20"/>
              <w:jc w:val="both"/>
            </w:pPr>
            <w:r>
              <w:rPr>
                <w:rFonts w:ascii="Times New Roman"/>
                <w:b w:val="false"/>
                <w:i w:val="false"/>
                <w:color w:val="000000"/>
                <w:sz w:val="20"/>
              </w:rPr>
              <w:t xml:space="preserve">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Акцизы </w:t>
            </w:r>
          </w:p>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2606542 </w:t>
            </w:r>
          </w:p>
          <w:p>
            <w:pPr>
              <w:spacing w:after="20"/>
              <w:ind w:left="20"/>
              <w:jc w:val="both"/>
            </w:pPr>
            <w:r>
              <w:rPr>
                <w:rFonts w:ascii="Times New Roman"/>
                <w:b w:val="false"/>
                <w:i w:val="false"/>
                <w:color w:val="000000"/>
                <w:sz w:val="20"/>
              </w:rPr>
              <w:t xml:space="preserve">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p>
            <w:pPr>
              <w:spacing w:after="20"/>
              <w:ind w:left="20"/>
              <w:jc w:val="both"/>
            </w:pPr>
            <w:r>
              <w:rPr>
                <w:rFonts w:ascii="Times New Roman"/>
                <w:b w:val="false"/>
                <w:i w:val="false"/>
                <w:color w:val="000000"/>
                <w:sz w:val="20"/>
              </w:rPr>
              <w:t xml:space="preserve">  </w:t>
            </w:r>
          </w:p>
        </w:tc>
        <w:tc>
          <w:tcPr>
            <w:tcW w:w="7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Все виды спирта, произведенные на территории Республики Казахстан </w:t>
            </w:r>
          </w:p>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174996 </w:t>
            </w:r>
          </w:p>
          <w:p>
            <w:pPr>
              <w:spacing w:after="20"/>
              <w:ind w:left="20"/>
              <w:jc w:val="both"/>
            </w:pPr>
            <w:r>
              <w:rPr>
                <w:rFonts w:ascii="Times New Roman"/>
                <w:b w:val="false"/>
                <w:i w:val="false"/>
                <w:color w:val="000000"/>
                <w:sz w:val="20"/>
              </w:rPr>
              <w:t xml:space="preserve">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p>
            <w:pPr>
              <w:spacing w:after="20"/>
              <w:ind w:left="20"/>
              <w:jc w:val="both"/>
            </w:pPr>
            <w:r>
              <w:rPr>
                <w:rFonts w:ascii="Times New Roman"/>
                <w:b w:val="false"/>
                <w:i w:val="false"/>
                <w:color w:val="000000"/>
                <w:sz w:val="20"/>
              </w:rPr>
              <w:t xml:space="preserve">  </w:t>
            </w:r>
          </w:p>
        </w:tc>
        <w:tc>
          <w:tcPr>
            <w:tcW w:w="7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Водка, произведенная на территории Республики Казахстан </w:t>
            </w:r>
          </w:p>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2270600 </w:t>
            </w:r>
          </w:p>
          <w:p>
            <w:pPr>
              <w:spacing w:after="20"/>
              <w:ind w:left="20"/>
              <w:jc w:val="both"/>
            </w:pPr>
            <w:r>
              <w:rPr>
                <w:rFonts w:ascii="Times New Roman"/>
                <w:b w:val="false"/>
                <w:i w:val="false"/>
                <w:color w:val="000000"/>
                <w:sz w:val="20"/>
              </w:rPr>
              <w:t xml:space="preserve">  </w:t>
            </w:r>
          </w:p>
        </w:tc>
      </w:tr>
      <w:tr>
        <w:trPr>
          <w:trHeight w:val="85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p>
            <w:pPr>
              <w:spacing w:after="20"/>
              <w:ind w:left="20"/>
              <w:jc w:val="both"/>
            </w:pPr>
            <w:r>
              <w:rPr>
                <w:rFonts w:ascii="Times New Roman"/>
                <w:b w:val="false"/>
                <w:i w:val="false"/>
                <w:color w:val="000000"/>
                <w:sz w:val="20"/>
              </w:rPr>
              <w:t xml:space="preserve">  </w:t>
            </w:r>
          </w:p>
        </w:tc>
        <w:tc>
          <w:tcPr>
            <w:tcW w:w="7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Крепкие ликеро-водочные изделия и прочие крепкоалкогольные напитки, произведенные на территории Республики Казахстан </w:t>
            </w:r>
          </w:p>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25000 </w:t>
            </w:r>
          </w:p>
          <w:p>
            <w:pPr>
              <w:spacing w:after="20"/>
              <w:ind w:left="20"/>
              <w:jc w:val="both"/>
            </w:pPr>
            <w:r>
              <w:rPr>
                <w:rFonts w:ascii="Times New Roman"/>
                <w:b w:val="false"/>
                <w:i w:val="false"/>
                <w:color w:val="000000"/>
                <w:sz w:val="20"/>
              </w:rPr>
              <w:t xml:space="preserve">  </w:t>
            </w:r>
          </w:p>
        </w:tc>
      </w:tr>
      <w:tr>
        <w:trPr>
          <w:trHeight w:val="25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p>
            <w:pPr>
              <w:spacing w:after="20"/>
              <w:ind w:left="20"/>
              <w:jc w:val="both"/>
            </w:pPr>
            <w:r>
              <w:rPr>
                <w:rFonts w:ascii="Times New Roman"/>
                <w:b w:val="false"/>
                <w:i w:val="false"/>
                <w:color w:val="000000"/>
                <w:sz w:val="20"/>
              </w:rPr>
              <w:t xml:space="preserve">  </w:t>
            </w:r>
          </w:p>
        </w:tc>
        <w:tc>
          <w:tcPr>
            <w:tcW w:w="7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Коньяки, произведенные на территории Республики Казахстан </w:t>
            </w:r>
          </w:p>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100 </w:t>
            </w:r>
          </w:p>
          <w:p>
            <w:pPr>
              <w:spacing w:after="20"/>
              <w:ind w:left="20"/>
              <w:jc w:val="both"/>
            </w:pPr>
            <w:r>
              <w:rPr>
                <w:rFonts w:ascii="Times New Roman"/>
                <w:b w:val="false"/>
                <w:i w:val="false"/>
                <w:color w:val="000000"/>
                <w:sz w:val="20"/>
              </w:rPr>
              <w:t xml:space="preserve">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07 </w:t>
            </w:r>
          </w:p>
          <w:p>
            <w:pPr>
              <w:spacing w:after="20"/>
              <w:ind w:left="20"/>
              <w:jc w:val="both"/>
            </w:pPr>
            <w:r>
              <w:rPr>
                <w:rFonts w:ascii="Times New Roman"/>
                <w:b w:val="false"/>
                <w:i w:val="false"/>
                <w:color w:val="000000"/>
                <w:sz w:val="20"/>
              </w:rPr>
              <w:t xml:space="preserve">  </w:t>
            </w:r>
          </w:p>
        </w:tc>
        <w:tc>
          <w:tcPr>
            <w:tcW w:w="7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Пиво, произведенное на территории Республики Казахстан </w:t>
            </w:r>
          </w:p>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15000 </w:t>
            </w:r>
          </w:p>
          <w:p>
            <w:pPr>
              <w:spacing w:after="20"/>
              <w:ind w:left="20"/>
              <w:jc w:val="both"/>
            </w:pPr>
            <w:r>
              <w:rPr>
                <w:rFonts w:ascii="Times New Roman"/>
                <w:b w:val="false"/>
                <w:i w:val="false"/>
                <w:color w:val="000000"/>
                <w:sz w:val="20"/>
              </w:rPr>
              <w:t xml:space="preserve">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 </w:t>
            </w:r>
          </w:p>
          <w:p>
            <w:pPr>
              <w:spacing w:after="20"/>
              <w:ind w:left="20"/>
              <w:jc w:val="both"/>
            </w:pPr>
            <w:r>
              <w:rPr>
                <w:rFonts w:ascii="Times New Roman"/>
                <w:b w:val="false"/>
                <w:i w:val="false"/>
                <w:color w:val="000000"/>
                <w:sz w:val="20"/>
              </w:rPr>
              <w:t xml:space="preserve">  </w:t>
            </w:r>
          </w:p>
        </w:tc>
        <w:tc>
          <w:tcPr>
            <w:tcW w:w="7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Игорный бизнес </w:t>
            </w:r>
          </w:p>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32806 </w:t>
            </w:r>
          </w:p>
          <w:p>
            <w:pPr>
              <w:spacing w:after="20"/>
              <w:ind w:left="20"/>
              <w:jc w:val="both"/>
            </w:pPr>
            <w:r>
              <w:rPr>
                <w:rFonts w:ascii="Times New Roman"/>
                <w:b w:val="false"/>
                <w:i w:val="false"/>
                <w:color w:val="000000"/>
                <w:sz w:val="20"/>
              </w:rPr>
              <w:t xml:space="preserve">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p>
            <w:pPr>
              <w:spacing w:after="20"/>
              <w:ind w:left="20"/>
              <w:jc w:val="both"/>
            </w:pPr>
            <w:r>
              <w:rPr>
                <w:rFonts w:ascii="Times New Roman"/>
                <w:b w:val="false"/>
                <w:i w:val="false"/>
                <w:color w:val="000000"/>
                <w:sz w:val="20"/>
              </w:rPr>
              <w:t xml:space="preserve">  </w:t>
            </w:r>
          </w:p>
        </w:tc>
        <w:tc>
          <w:tcPr>
            <w:tcW w:w="7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Бензин (за исключением авиационного) собственного производства, реализуемый производителями оптом </w:t>
            </w:r>
          </w:p>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3200 </w:t>
            </w:r>
          </w:p>
          <w:p>
            <w:pPr>
              <w:spacing w:after="20"/>
              <w:ind w:left="20"/>
              <w:jc w:val="both"/>
            </w:pPr>
            <w:r>
              <w:rPr>
                <w:rFonts w:ascii="Times New Roman"/>
                <w:b w:val="false"/>
                <w:i w:val="false"/>
                <w:color w:val="000000"/>
                <w:sz w:val="20"/>
              </w:rPr>
              <w:t xml:space="preserve">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91 </w:t>
            </w:r>
          </w:p>
          <w:p>
            <w:pPr>
              <w:spacing w:after="20"/>
              <w:ind w:left="20"/>
              <w:jc w:val="both"/>
            </w:pPr>
            <w:r>
              <w:rPr>
                <w:rFonts w:ascii="Times New Roman"/>
                <w:b w:val="false"/>
                <w:i w:val="false"/>
                <w:color w:val="000000"/>
                <w:sz w:val="20"/>
              </w:rPr>
              <w:t xml:space="preserve">  </w:t>
            </w:r>
          </w:p>
        </w:tc>
        <w:tc>
          <w:tcPr>
            <w:tcW w:w="7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Дизельное топливо  собственного производства, реализуемое производителями оптом </w:t>
            </w:r>
          </w:p>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2160 </w:t>
            </w:r>
          </w:p>
          <w:p>
            <w:pPr>
              <w:spacing w:after="20"/>
              <w:ind w:left="20"/>
              <w:jc w:val="both"/>
            </w:pPr>
            <w:r>
              <w:rPr>
                <w:rFonts w:ascii="Times New Roman"/>
                <w:b w:val="false"/>
                <w:i w:val="false"/>
                <w:color w:val="000000"/>
                <w:sz w:val="20"/>
              </w:rPr>
              <w:t xml:space="preserve">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92 </w:t>
            </w:r>
          </w:p>
          <w:p>
            <w:pPr>
              <w:spacing w:after="20"/>
              <w:ind w:left="20"/>
              <w:jc w:val="both"/>
            </w:pPr>
            <w:r>
              <w:rPr>
                <w:rFonts w:ascii="Times New Roman"/>
                <w:b w:val="false"/>
                <w:i w:val="false"/>
                <w:color w:val="000000"/>
                <w:sz w:val="20"/>
              </w:rPr>
              <w:t xml:space="preserve">  </w:t>
            </w:r>
          </w:p>
        </w:tc>
        <w:tc>
          <w:tcPr>
            <w:tcW w:w="7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Бензин (за исключением авиационного) собственного производства, реализуемый производителями в розницу, а также используемый на собственные производственные нужды </w:t>
            </w:r>
          </w:p>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1300 </w:t>
            </w:r>
          </w:p>
          <w:p>
            <w:pPr>
              <w:spacing w:after="20"/>
              <w:ind w:left="20"/>
              <w:jc w:val="both"/>
            </w:pPr>
            <w:r>
              <w:rPr>
                <w:rFonts w:ascii="Times New Roman"/>
                <w:b w:val="false"/>
                <w:i w:val="false"/>
                <w:color w:val="000000"/>
                <w:sz w:val="20"/>
              </w:rPr>
              <w:t xml:space="preserve">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93 </w:t>
            </w:r>
          </w:p>
          <w:p>
            <w:pPr>
              <w:spacing w:after="20"/>
              <w:ind w:left="20"/>
              <w:jc w:val="both"/>
            </w:pPr>
            <w:r>
              <w:rPr>
                <w:rFonts w:ascii="Times New Roman"/>
                <w:b w:val="false"/>
                <w:i w:val="false"/>
                <w:color w:val="000000"/>
                <w:sz w:val="20"/>
              </w:rPr>
              <w:t xml:space="preserve">  </w:t>
            </w:r>
          </w:p>
        </w:tc>
        <w:tc>
          <w:tcPr>
            <w:tcW w:w="7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Дизельное топливо собственного производства, реализуемое производителями в розницу, а также используемое на собственные производственные нужды </w:t>
            </w:r>
          </w:p>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600 </w:t>
            </w:r>
          </w:p>
          <w:p>
            <w:pPr>
              <w:spacing w:after="20"/>
              <w:ind w:left="20"/>
              <w:jc w:val="both"/>
            </w:pPr>
            <w:r>
              <w:rPr>
                <w:rFonts w:ascii="Times New Roman"/>
                <w:b w:val="false"/>
                <w:i w:val="false"/>
                <w:color w:val="000000"/>
                <w:sz w:val="20"/>
              </w:rPr>
              <w:t xml:space="preserve">  </w:t>
            </w:r>
          </w:p>
        </w:tc>
      </w:tr>
      <w:tr>
        <w:trPr>
          <w:trHeight w:val="7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96 </w:t>
            </w:r>
          </w:p>
          <w:p>
            <w:pPr>
              <w:spacing w:after="20"/>
              <w:ind w:left="20"/>
              <w:jc w:val="both"/>
            </w:pPr>
            <w:r>
              <w:rPr>
                <w:rFonts w:ascii="Times New Roman"/>
                <w:b w:val="false"/>
                <w:i w:val="false"/>
                <w:color w:val="000000"/>
                <w:sz w:val="20"/>
              </w:rPr>
              <w:t xml:space="preserve">  </w:t>
            </w:r>
          </w:p>
        </w:tc>
        <w:tc>
          <w:tcPr>
            <w:tcW w:w="7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Бензин (за исключением авиационного) реализуемый юридическими и физическими лицами в розницу, а также используемый на собственные производственные нужды </w:t>
            </w:r>
          </w:p>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53602 </w:t>
            </w:r>
          </w:p>
          <w:p>
            <w:pPr>
              <w:spacing w:after="20"/>
              <w:ind w:left="20"/>
              <w:jc w:val="both"/>
            </w:pPr>
            <w:r>
              <w:rPr>
                <w:rFonts w:ascii="Times New Roman"/>
                <w:b w:val="false"/>
                <w:i w:val="false"/>
                <w:color w:val="000000"/>
                <w:sz w:val="20"/>
              </w:rPr>
              <w:t xml:space="preserve">  </w:t>
            </w:r>
          </w:p>
        </w:tc>
      </w:tr>
      <w:tr>
        <w:trPr>
          <w:trHeight w:val="81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97 </w:t>
            </w:r>
          </w:p>
          <w:p>
            <w:pPr>
              <w:spacing w:after="20"/>
              <w:ind w:left="20"/>
              <w:jc w:val="both"/>
            </w:pPr>
            <w:r>
              <w:rPr>
                <w:rFonts w:ascii="Times New Roman"/>
                <w:b w:val="false"/>
                <w:i w:val="false"/>
                <w:color w:val="000000"/>
                <w:sz w:val="20"/>
              </w:rPr>
              <w:t xml:space="preserve">  </w:t>
            </w:r>
          </w:p>
        </w:tc>
        <w:tc>
          <w:tcPr>
            <w:tcW w:w="7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Дизельное топливо, реализуемое юридическими и физическими лицами в розницу, а также используемое на собственные производственные нужды </w:t>
            </w:r>
          </w:p>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27178 </w:t>
            </w:r>
          </w:p>
          <w:p>
            <w:pPr>
              <w:spacing w:after="20"/>
              <w:ind w:left="20"/>
              <w:jc w:val="both"/>
            </w:pPr>
            <w:r>
              <w:rPr>
                <w:rFonts w:ascii="Times New Roman"/>
                <w:b w:val="false"/>
                <w:i w:val="false"/>
                <w:color w:val="000000"/>
                <w:sz w:val="20"/>
              </w:rPr>
              <w:t xml:space="preserve">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Поступления за использование природных и других ресурсов </w:t>
            </w:r>
          </w:p>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125000 </w:t>
            </w:r>
          </w:p>
          <w:p>
            <w:pPr>
              <w:spacing w:after="20"/>
              <w:ind w:left="20"/>
              <w:jc w:val="both"/>
            </w:pPr>
            <w:r>
              <w:rPr>
                <w:rFonts w:ascii="Times New Roman"/>
                <w:b w:val="false"/>
                <w:i w:val="false"/>
                <w:color w:val="000000"/>
                <w:sz w:val="20"/>
              </w:rPr>
              <w:t xml:space="preserve">  </w:t>
            </w:r>
          </w:p>
        </w:tc>
      </w:tr>
      <w:tr>
        <w:trPr>
          <w:trHeight w:val="25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p>
            <w:pPr>
              <w:spacing w:after="20"/>
              <w:ind w:left="20"/>
              <w:jc w:val="both"/>
            </w:pPr>
            <w:r>
              <w:rPr>
                <w:rFonts w:ascii="Times New Roman"/>
                <w:b w:val="false"/>
                <w:i w:val="false"/>
                <w:color w:val="000000"/>
                <w:sz w:val="20"/>
              </w:rPr>
              <w:t xml:space="preserve">  </w:t>
            </w:r>
          </w:p>
        </w:tc>
        <w:tc>
          <w:tcPr>
            <w:tcW w:w="7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Плата за пользование земельными участками </w:t>
            </w:r>
          </w:p>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125000 </w:t>
            </w:r>
          </w:p>
          <w:p>
            <w:pPr>
              <w:spacing w:after="20"/>
              <w:ind w:left="20"/>
              <w:jc w:val="both"/>
            </w:pPr>
            <w:r>
              <w:rPr>
                <w:rFonts w:ascii="Times New Roman"/>
                <w:b w:val="false"/>
                <w:i w:val="false"/>
                <w:color w:val="000000"/>
                <w:sz w:val="20"/>
              </w:rPr>
              <w:t xml:space="preserve">  </w:t>
            </w:r>
          </w:p>
        </w:tc>
      </w:tr>
      <w:tr>
        <w:trPr>
          <w:trHeight w:val="48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Сборы за ведение предпринимательской и профессиональной деятельности </w:t>
            </w:r>
          </w:p>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174500 </w:t>
            </w:r>
          </w:p>
          <w:p>
            <w:pPr>
              <w:spacing w:after="20"/>
              <w:ind w:left="20"/>
              <w:jc w:val="both"/>
            </w:pPr>
            <w:r>
              <w:rPr>
                <w:rFonts w:ascii="Times New Roman"/>
                <w:b w:val="false"/>
                <w:i w:val="false"/>
                <w:color w:val="000000"/>
                <w:sz w:val="20"/>
              </w:rPr>
              <w:t xml:space="preserve">  </w:t>
            </w:r>
          </w:p>
        </w:tc>
      </w:tr>
      <w:tr>
        <w:trPr>
          <w:trHeight w:val="40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p>
            <w:pPr>
              <w:spacing w:after="20"/>
              <w:ind w:left="20"/>
              <w:jc w:val="both"/>
            </w:pPr>
            <w:r>
              <w:rPr>
                <w:rFonts w:ascii="Times New Roman"/>
                <w:b w:val="false"/>
                <w:i w:val="false"/>
                <w:color w:val="000000"/>
                <w:sz w:val="20"/>
              </w:rPr>
              <w:t xml:space="preserve">  </w:t>
            </w:r>
          </w:p>
        </w:tc>
        <w:tc>
          <w:tcPr>
            <w:tcW w:w="7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Сбор за государственную регистрацию индивидуальных предпринимателей </w:t>
            </w:r>
          </w:p>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14000 </w:t>
            </w:r>
          </w:p>
          <w:p>
            <w:pPr>
              <w:spacing w:after="20"/>
              <w:ind w:left="20"/>
              <w:jc w:val="both"/>
            </w:pPr>
            <w:r>
              <w:rPr>
                <w:rFonts w:ascii="Times New Roman"/>
                <w:b w:val="false"/>
                <w:i w:val="false"/>
                <w:color w:val="000000"/>
                <w:sz w:val="20"/>
              </w:rPr>
              <w:t xml:space="preserve">  </w:t>
            </w:r>
          </w:p>
        </w:tc>
      </w:tr>
      <w:tr>
        <w:trPr>
          <w:trHeight w:val="64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p>
            <w:pPr>
              <w:spacing w:after="20"/>
              <w:ind w:left="20"/>
              <w:jc w:val="both"/>
            </w:pPr>
            <w:r>
              <w:rPr>
                <w:rFonts w:ascii="Times New Roman"/>
                <w:b w:val="false"/>
                <w:i w:val="false"/>
                <w:color w:val="000000"/>
                <w:sz w:val="20"/>
              </w:rPr>
              <w:t xml:space="preserve">  </w:t>
            </w:r>
          </w:p>
        </w:tc>
        <w:tc>
          <w:tcPr>
            <w:tcW w:w="7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Лицензионный сбор за право занятия отдельными видами деятельности </w:t>
            </w:r>
          </w:p>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19000 </w:t>
            </w:r>
          </w:p>
          <w:p>
            <w:pPr>
              <w:spacing w:after="20"/>
              <w:ind w:left="20"/>
              <w:jc w:val="both"/>
            </w:pPr>
            <w:r>
              <w:rPr>
                <w:rFonts w:ascii="Times New Roman"/>
                <w:b w:val="false"/>
                <w:i w:val="false"/>
                <w:color w:val="000000"/>
                <w:sz w:val="20"/>
              </w:rPr>
              <w:t xml:space="preserve">  </w:t>
            </w:r>
          </w:p>
        </w:tc>
      </w:tr>
      <w:tr>
        <w:trPr>
          <w:trHeight w:val="36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p>
            <w:pPr>
              <w:spacing w:after="20"/>
              <w:ind w:left="20"/>
              <w:jc w:val="both"/>
            </w:pPr>
            <w:r>
              <w:rPr>
                <w:rFonts w:ascii="Times New Roman"/>
                <w:b w:val="false"/>
                <w:i w:val="false"/>
                <w:color w:val="000000"/>
                <w:sz w:val="20"/>
              </w:rPr>
              <w:t xml:space="preserve">  </w:t>
            </w:r>
          </w:p>
        </w:tc>
        <w:tc>
          <w:tcPr>
            <w:tcW w:w="7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Сбор за государственную регистрацию юридических лиц и учетную регистрацию филиалов и представительств </w:t>
            </w:r>
          </w:p>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9500 </w:t>
            </w:r>
          </w:p>
          <w:p>
            <w:pPr>
              <w:spacing w:after="20"/>
              <w:ind w:left="20"/>
              <w:jc w:val="both"/>
            </w:pPr>
            <w:r>
              <w:rPr>
                <w:rFonts w:ascii="Times New Roman"/>
                <w:b w:val="false"/>
                <w:i w:val="false"/>
                <w:color w:val="000000"/>
                <w:sz w:val="20"/>
              </w:rPr>
              <w:t xml:space="preserve">  </w:t>
            </w:r>
          </w:p>
        </w:tc>
      </w:tr>
      <w:tr>
        <w:trPr>
          <w:trHeight w:val="46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 </w:t>
            </w:r>
          </w:p>
          <w:p>
            <w:pPr>
              <w:spacing w:after="20"/>
              <w:ind w:left="20"/>
              <w:jc w:val="both"/>
            </w:pPr>
            <w:r>
              <w:rPr>
                <w:rFonts w:ascii="Times New Roman"/>
                <w:b w:val="false"/>
                <w:i w:val="false"/>
                <w:color w:val="000000"/>
                <w:sz w:val="20"/>
              </w:rPr>
              <w:t xml:space="preserve">  </w:t>
            </w:r>
          </w:p>
        </w:tc>
        <w:tc>
          <w:tcPr>
            <w:tcW w:w="7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Сбор с аукционов </w:t>
            </w:r>
          </w:p>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5000 </w:t>
            </w:r>
          </w:p>
          <w:p>
            <w:pPr>
              <w:spacing w:after="20"/>
              <w:ind w:left="20"/>
              <w:jc w:val="both"/>
            </w:pPr>
            <w:r>
              <w:rPr>
                <w:rFonts w:ascii="Times New Roman"/>
                <w:b w:val="false"/>
                <w:i w:val="false"/>
                <w:color w:val="000000"/>
                <w:sz w:val="20"/>
              </w:rPr>
              <w:t xml:space="preserve">  </w:t>
            </w:r>
          </w:p>
        </w:tc>
      </w:tr>
      <w:tr>
        <w:trPr>
          <w:trHeight w:val="51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p>
            <w:pPr>
              <w:spacing w:after="20"/>
              <w:ind w:left="20"/>
              <w:jc w:val="both"/>
            </w:pPr>
            <w:r>
              <w:rPr>
                <w:rFonts w:ascii="Times New Roman"/>
                <w:b w:val="false"/>
                <w:i w:val="false"/>
                <w:color w:val="000000"/>
                <w:sz w:val="20"/>
              </w:rPr>
              <w:t xml:space="preserve">  </w:t>
            </w:r>
          </w:p>
        </w:tc>
        <w:tc>
          <w:tcPr>
            <w:tcW w:w="7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Сбор за государственную регистрацию залога движимого имущества и ипотеки судна или строящегося судна </w:t>
            </w:r>
          </w:p>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8000 </w:t>
            </w:r>
          </w:p>
          <w:p>
            <w:pPr>
              <w:spacing w:after="20"/>
              <w:ind w:left="20"/>
              <w:jc w:val="both"/>
            </w:pPr>
            <w:r>
              <w:rPr>
                <w:rFonts w:ascii="Times New Roman"/>
                <w:b w:val="false"/>
                <w:i w:val="false"/>
                <w:color w:val="000000"/>
                <w:sz w:val="20"/>
              </w:rPr>
              <w:t xml:space="preserve">  </w:t>
            </w:r>
          </w:p>
        </w:tc>
      </w:tr>
      <w:tr>
        <w:trPr>
          <w:trHeight w:val="55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p>
            <w:pPr>
              <w:spacing w:after="20"/>
              <w:ind w:left="20"/>
              <w:jc w:val="both"/>
            </w:pPr>
            <w:r>
              <w:rPr>
                <w:rFonts w:ascii="Times New Roman"/>
                <w:b w:val="false"/>
                <w:i w:val="false"/>
                <w:color w:val="000000"/>
                <w:sz w:val="20"/>
              </w:rPr>
              <w:t xml:space="preserve">  </w:t>
            </w:r>
          </w:p>
        </w:tc>
        <w:tc>
          <w:tcPr>
            <w:tcW w:w="7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Сбор за государственную регистрацию транспортных средств </w:t>
            </w:r>
          </w:p>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14000 </w:t>
            </w:r>
          </w:p>
          <w:p>
            <w:pPr>
              <w:spacing w:after="20"/>
              <w:ind w:left="20"/>
              <w:jc w:val="both"/>
            </w:pPr>
            <w:r>
              <w:rPr>
                <w:rFonts w:ascii="Times New Roman"/>
                <w:b w:val="false"/>
                <w:i w:val="false"/>
                <w:color w:val="000000"/>
                <w:sz w:val="20"/>
              </w:rPr>
              <w:t xml:space="preserve">  </w:t>
            </w:r>
          </w:p>
        </w:tc>
      </w:tr>
      <w:tr>
        <w:trPr>
          <w:trHeight w:val="48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w:t>
            </w:r>
          </w:p>
          <w:p>
            <w:pPr>
              <w:spacing w:after="20"/>
              <w:ind w:left="20"/>
              <w:jc w:val="both"/>
            </w:pPr>
            <w:r>
              <w:rPr>
                <w:rFonts w:ascii="Times New Roman"/>
                <w:b w:val="false"/>
                <w:i w:val="false"/>
                <w:color w:val="000000"/>
                <w:sz w:val="20"/>
              </w:rPr>
              <w:t xml:space="preserve">  </w:t>
            </w:r>
          </w:p>
        </w:tc>
        <w:tc>
          <w:tcPr>
            <w:tcW w:w="7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Сбор за государственную регистрацию прав на недвижимое имущество и сделок с ним </w:t>
            </w:r>
          </w:p>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35000 </w:t>
            </w:r>
          </w:p>
          <w:p>
            <w:pPr>
              <w:spacing w:after="20"/>
              <w:ind w:left="20"/>
              <w:jc w:val="both"/>
            </w:pPr>
            <w:r>
              <w:rPr>
                <w:rFonts w:ascii="Times New Roman"/>
                <w:b w:val="false"/>
                <w:i w:val="false"/>
                <w:color w:val="000000"/>
                <w:sz w:val="20"/>
              </w:rPr>
              <w:t xml:space="preserve">  </w:t>
            </w:r>
          </w:p>
        </w:tc>
      </w:tr>
      <w:tr>
        <w:trPr>
          <w:trHeight w:val="75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p>
            <w:pPr>
              <w:spacing w:after="20"/>
              <w:ind w:left="20"/>
              <w:jc w:val="both"/>
            </w:pPr>
            <w:r>
              <w:rPr>
                <w:rFonts w:ascii="Times New Roman"/>
                <w:b w:val="false"/>
                <w:i w:val="false"/>
                <w:color w:val="000000"/>
                <w:sz w:val="20"/>
              </w:rPr>
              <w:t xml:space="preserve">  </w:t>
            </w:r>
          </w:p>
        </w:tc>
        <w:tc>
          <w:tcPr>
            <w:tcW w:w="7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Плата за размещение наружной (визуальной) рекламы в полосе отвода автомобильных дорог общего пользования местного значения и в населенных пунктах </w:t>
            </w:r>
          </w:p>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70000 </w:t>
            </w:r>
          </w:p>
          <w:p>
            <w:pPr>
              <w:spacing w:after="20"/>
              <w:ind w:left="20"/>
              <w:jc w:val="both"/>
            </w:pPr>
            <w:r>
              <w:rPr>
                <w:rFonts w:ascii="Times New Roman"/>
                <w:b w:val="false"/>
                <w:i w:val="false"/>
                <w:color w:val="000000"/>
                <w:sz w:val="20"/>
              </w:rPr>
              <w:t xml:space="preserve">  </w:t>
            </w:r>
          </w:p>
        </w:tc>
      </w:tr>
      <w:tr>
        <w:trPr>
          <w:trHeight w:val="105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08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 </w:t>
            </w:r>
          </w:p>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   150580 </w:t>
            </w:r>
          </w:p>
          <w:p>
            <w:pPr>
              <w:spacing w:after="20"/>
              <w:ind w:left="20"/>
              <w:jc w:val="both"/>
            </w:pPr>
            <w:r>
              <w:rPr>
                <w:rFonts w:ascii="Times New Roman"/>
                <w:b w:val="false"/>
                <w:i w:val="false"/>
                <w:color w:val="000000"/>
                <w:sz w:val="20"/>
              </w:rPr>
              <w:t xml:space="preserve">  </w:t>
            </w:r>
          </w:p>
        </w:tc>
      </w:tr>
      <w:tr>
        <w:trPr>
          <w:trHeight w:val="33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Государственная пошлина </w:t>
            </w:r>
          </w:p>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150580 </w:t>
            </w:r>
          </w:p>
          <w:p>
            <w:pPr>
              <w:spacing w:after="20"/>
              <w:ind w:left="20"/>
              <w:jc w:val="both"/>
            </w:pPr>
            <w:r>
              <w:rPr>
                <w:rFonts w:ascii="Times New Roman"/>
                <w:b w:val="false"/>
                <w:i w:val="false"/>
                <w:color w:val="000000"/>
                <w:sz w:val="20"/>
              </w:rPr>
              <w:t xml:space="preserve">  </w:t>
            </w:r>
          </w:p>
        </w:tc>
      </w:tr>
      <w:tr>
        <w:trPr>
          <w:trHeight w:val="112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p>
            <w:pPr>
              <w:spacing w:after="20"/>
              <w:ind w:left="20"/>
              <w:jc w:val="both"/>
            </w:pPr>
            <w:r>
              <w:rPr>
                <w:rFonts w:ascii="Times New Roman"/>
                <w:b w:val="false"/>
                <w:i w:val="false"/>
                <w:color w:val="000000"/>
                <w:sz w:val="20"/>
              </w:rPr>
              <w:t xml:space="preserve">  </w:t>
            </w:r>
          </w:p>
        </w:tc>
        <w:tc>
          <w:tcPr>
            <w:tcW w:w="7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Государственная пошлина, взимаемая с подаваемых в суд исковых заявлений, с заявлений (жалоб) по делам особого производства, с апелляционных жалоб, с частных жалоб на определение суда о выдаче дубликата исполнительного листа, с заявлений о вынесении судебного приказа, а  также за выдачу судом исполнительных листов по решениям иностр-анных судов и арбитражей, копий (дубликатов) документов </w:t>
            </w:r>
          </w:p>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135000 </w:t>
            </w:r>
          </w:p>
          <w:p>
            <w:pPr>
              <w:spacing w:after="20"/>
              <w:ind w:left="20"/>
              <w:jc w:val="both"/>
            </w:pPr>
            <w:r>
              <w:rPr>
                <w:rFonts w:ascii="Times New Roman"/>
                <w:b w:val="false"/>
                <w:i w:val="false"/>
                <w:color w:val="000000"/>
                <w:sz w:val="20"/>
              </w:rPr>
              <w:t xml:space="preserve">  </w:t>
            </w:r>
          </w:p>
        </w:tc>
      </w:tr>
      <w:tr>
        <w:trPr>
          <w:trHeight w:val="141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 </w:t>
            </w:r>
          </w:p>
          <w:p>
            <w:pPr>
              <w:spacing w:after="20"/>
              <w:ind w:left="20"/>
              <w:jc w:val="both"/>
            </w:pPr>
            <w:r>
              <w:rPr>
                <w:rFonts w:ascii="Times New Roman"/>
                <w:b w:val="false"/>
                <w:i w:val="false"/>
                <w:color w:val="000000"/>
                <w:sz w:val="20"/>
              </w:rPr>
              <w:t xml:space="preserve">  </w:t>
            </w:r>
          </w:p>
        </w:tc>
        <w:tc>
          <w:tcPr>
            <w:tcW w:w="7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Государственная пошлина, взимаемая за регистрацию акта гражданского состояния, выдачу гражданам повторных свидетельств о регистрации акта гражданского состояния, а также свидетельств в связи с изменением, дополнением, исправлением и восстановлением записи актов о рождении, браке, расторжении брака, смерти </w:t>
            </w:r>
          </w:p>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5500 </w:t>
            </w:r>
          </w:p>
          <w:p>
            <w:pPr>
              <w:spacing w:after="20"/>
              <w:ind w:left="20"/>
              <w:jc w:val="both"/>
            </w:pPr>
            <w:r>
              <w:rPr>
                <w:rFonts w:ascii="Times New Roman"/>
                <w:b w:val="false"/>
                <w:i w:val="false"/>
                <w:color w:val="000000"/>
                <w:sz w:val="20"/>
              </w:rPr>
              <w:t xml:space="preserve">  </w:t>
            </w:r>
          </w:p>
        </w:tc>
      </w:tr>
      <w:tr>
        <w:trPr>
          <w:trHeight w:val="28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p>
            <w:pPr>
              <w:spacing w:after="20"/>
              <w:ind w:left="20"/>
              <w:jc w:val="both"/>
            </w:pPr>
            <w:r>
              <w:rPr>
                <w:rFonts w:ascii="Times New Roman"/>
                <w:b w:val="false"/>
                <w:i w:val="false"/>
                <w:color w:val="000000"/>
                <w:sz w:val="20"/>
              </w:rPr>
              <w:t xml:space="preserve">  </w:t>
            </w:r>
          </w:p>
        </w:tc>
        <w:tc>
          <w:tcPr>
            <w:tcW w:w="7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Государственная пошлина, взимаемая за оформление документов на право выезда за границу и приглашение в Республику Казахстан лиц из других государств, а также за внесение изменений в эти документы </w:t>
            </w:r>
          </w:p>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850 </w:t>
            </w:r>
          </w:p>
          <w:p>
            <w:pPr>
              <w:spacing w:after="20"/>
              <w:ind w:left="20"/>
              <w:jc w:val="both"/>
            </w:pPr>
            <w:r>
              <w:rPr>
                <w:rFonts w:ascii="Times New Roman"/>
                <w:b w:val="false"/>
                <w:i w:val="false"/>
                <w:color w:val="000000"/>
                <w:sz w:val="20"/>
              </w:rPr>
              <w:t xml:space="preserve">  </w:t>
            </w:r>
          </w:p>
        </w:tc>
      </w:tr>
      <w:tr>
        <w:trPr>
          <w:trHeight w:val="25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06 </w:t>
            </w:r>
          </w:p>
          <w:p>
            <w:pPr>
              <w:spacing w:after="20"/>
              <w:ind w:left="20"/>
              <w:jc w:val="both"/>
            </w:pPr>
            <w:r>
              <w:rPr>
                <w:rFonts w:ascii="Times New Roman"/>
                <w:b w:val="false"/>
                <w:i w:val="false"/>
                <w:color w:val="000000"/>
                <w:sz w:val="20"/>
              </w:rPr>
              <w:t xml:space="preserve">  </w:t>
            </w:r>
          </w:p>
        </w:tc>
        <w:tc>
          <w:tcPr>
            <w:tcW w:w="7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Государственная пошлина, взимаемая за выдачу визы к паспортам иностранцев или заменяющим их документам на право выезда из Республики Казахстан и въезда в Республику Казахстан </w:t>
            </w:r>
          </w:p>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3000 </w:t>
            </w:r>
          </w:p>
          <w:p>
            <w:pPr>
              <w:spacing w:after="20"/>
              <w:ind w:left="20"/>
              <w:jc w:val="both"/>
            </w:pPr>
            <w:r>
              <w:rPr>
                <w:rFonts w:ascii="Times New Roman"/>
                <w:b w:val="false"/>
                <w:i w:val="false"/>
                <w:color w:val="000000"/>
                <w:sz w:val="20"/>
              </w:rPr>
              <w:t xml:space="preserve">  </w:t>
            </w:r>
          </w:p>
        </w:tc>
      </w:tr>
      <w:tr>
        <w:trPr>
          <w:trHeight w:val="111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07 </w:t>
            </w:r>
          </w:p>
          <w:p>
            <w:pPr>
              <w:spacing w:after="20"/>
              <w:ind w:left="20"/>
              <w:jc w:val="both"/>
            </w:pPr>
            <w:r>
              <w:rPr>
                <w:rFonts w:ascii="Times New Roman"/>
                <w:b w:val="false"/>
                <w:i w:val="false"/>
                <w:color w:val="000000"/>
                <w:sz w:val="20"/>
              </w:rPr>
              <w:t xml:space="preserve">  </w:t>
            </w:r>
          </w:p>
        </w:tc>
        <w:tc>
          <w:tcPr>
            <w:tcW w:w="7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Государственная пошлина, взимаемая за оформление документов о приобретении гражданства Республики Казахстан, восстановлении в гражданстве Республики Казахстан  и прекращении гражданства Республики Казахстан </w:t>
            </w:r>
          </w:p>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210 </w:t>
            </w:r>
          </w:p>
          <w:p>
            <w:pPr>
              <w:spacing w:after="20"/>
              <w:ind w:left="20"/>
              <w:jc w:val="both"/>
            </w:pPr>
            <w:r>
              <w:rPr>
                <w:rFonts w:ascii="Times New Roman"/>
                <w:b w:val="false"/>
                <w:i w:val="false"/>
                <w:color w:val="000000"/>
                <w:sz w:val="20"/>
              </w:rPr>
              <w:t xml:space="preserve">  </w:t>
            </w:r>
          </w:p>
        </w:tc>
      </w:tr>
      <w:tr>
        <w:trPr>
          <w:trHeight w:val="27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08 </w:t>
            </w:r>
          </w:p>
          <w:p>
            <w:pPr>
              <w:spacing w:after="20"/>
              <w:ind w:left="20"/>
              <w:jc w:val="both"/>
            </w:pPr>
            <w:r>
              <w:rPr>
                <w:rFonts w:ascii="Times New Roman"/>
                <w:b w:val="false"/>
                <w:i w:val="false"/>
                <w:color w:val="000000"/>
                <w:sz w:val="20"/>
              </w:rPr>
              <w:t xml:space="preserve">  </w:t>
            </w:r>
          </w:p>
        </w:tc>
        <w:tc>
          <w:tcPr>
            <w:tcW w:w="7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Государственная пошлина, за регистрацию места жительства </w:t>
            </w:r>
          </w:p>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4200 </w:t>
            </w:r>
          </w:p>
          <w:p>
            <w:pPr>
              <w:spacing w:after="20"/>
              <w:ind w:left="20"/>
              <w:jc w:val="both"/>
            </w:pPr>
            <w:r>
              <w:rPr>
                <w:rFonts w:ascii="Times New Roman"/>
                <w:b w:val="false"/>
                <w:i w:val="false"/>
                <w:color w:val="000000"/>
                <w:sz w:val="20"/>
              </w:rPr>
              <w:t xml:space="preserve">  </w:t>
            </w:r>
          </w:p>
        </w:tc>
      </w:tr>
      <w:tr>
        <w:trPr>
          <w:trHeight w:val="72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09 </w:t>
            </w:r>
          </w:p>
          <w:p>
            <w:pPr>
              <w:spacing w:after="20"/>
              <w:ind w:left="20"/>
              <w:jc w:val="both"/>
            </w:pPr>
            <w:r>
              <w:rPr>
                <w:rFonts w:ascii="Times New Roman"/>
                <w:b w:val="false"/>
                <w:i w:val="false"/>
                <w:color w:val="000000"/>
                <w:sz w:val="20"/>
              </w:rPr>
              <w:t xml:space="preserve">  </w:t>
            </w:r>
          </w:p>
        </w:tc>
        <w:tc>
          <w:tcPr>
            <w:tcW w:w="7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Государственная пошлина, взимаемая за выдачу разрешений на право охоты </w:t>
            </w:r>
          </w:p>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320 </w:t>
            </w:r>
          </w:p>
          <w:p>
            <w:pPr>
              <w:spacing w:after="20"/>
              <w:ind w:left="20"/>
              <w:jc w:val="both"/>
            </w:pPr>
            <w:r>
              <w:rPr>
                <w:rFonts w:ascii="Times New Roman"/>
                <w:b w:val="false"/>
                <w:i w:val="false"/>
                <w:color w:val="000000"/>
                <w:sz w:val="20"/>
              </w:rPr>
              <w:t xml:space="preserve">  </w:t>
            </w:r>
          </w:p>
        </w:tc>
      </w:tr>
      <w:tr>
        <w:trPr>
          <w:trHeight w:val="216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p>
            <w:pPr>
              <w:spacing w:after="20"/>
              <w:ind w:left="20"/>
              <w:jc w:val="both"/>
            </w:pPr>
            <w:r>
              <w:rPr>
                <w:rFonts w:ascii="Times New Roman"/>
                <w:b w:val="false"/>
                <w:i w:val="false"/>
                <w:color w:val="000000"/>
                <w:sz w:val="20"/>
              </w:rPr>
              <w:t xml:space="preserve">  </w:t>
            </w:r>
          </w:p>
        </w:tc>
        <w:tc>
          <w:tcPr>
            <w:tcW w:w="7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Государственная пошлина, взимаемая за регистрацию и перерегистрацию каждый единицы гражданского, служебного оружия физических и юридических лиц (за исключением холодного охотничьего, сигнального, огнестрельного бес-ствольного, механических распылителей, аэрозольных и других устройств, снаряженных слезоточивыми или раздражающими веществами, пневматического оружия с дульной энергией не более 7,5 Дж и калибра до 4,5 мм включительно) </w:t>
            </w:r>
          </w:p>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550 </w:t>
            </w:r>
          </w:p>
          <w:p>
            <w:pPr>
              <w:spacing w:after="20"/>
              <w:ind w:left="20"/>
              <w:jc w:val="both"/>
            </w:pPr>
            <w:r>
              <w:rPr>
                <w:rFonts w:ascii="Times New Roman"/>
                <w:b w:val="false"/>
                <w:i w:val="false"/>
                <w:color w:val="000000"/>
                <w:sz w:val="20"/>
              </w:rPr>
              <w:t xml:space="preserve">  </w:t>
            </w:r>
          </w:p>
        </w:tc>
      </w:tr>
      <w:tr>
        <w:trPr>
          <w:trHeight w:val="27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p>
            <w:pPr>
              <w:spacing w:after="20"/>
              <w:ind w:left="20"/>
              <w:jc w:val="both"/>
            </w:pPr>
            <w:r>
              <w:rPr>
                <w:rFonts w:ascii="Times New Roman"/>
                <w:b w:val="false"/>
                <w:i w:val="false"/>
                <w:color w:val="000000"/>
                <w:sz w:val="20"/>
              </w:rPr>
              <w:t xml:space="preserve">  </w:t>
            </w:r>
          </w:p>
        </w:tc>
        <w:tc>
          <w:tcPr>
            <w:tcW w:w="7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Государственная пошлина за выдачу разрешений на хранение или хранение и ношение, транспортировку, ввоз на территорию Республики Казахстан и вывоз из Республики Казахстан оружия и патронов к нему </w:t>
            </w:r>
          </w:p>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950 </w:t>
            </w:r>
          </w:p>
          <w:p>
            <w:pPr>
              <w:spacing w:after="20"/>
              <w:ind w:left="20"/>
              <w:jc w:val="both"/>
            </w:pPr>
            <w:r>
              <w:rPr>
                <w:rFonts w:ascii="Times New Roman"/>
                <w:b w:val="false"/>
                <w:i w:val="false"/>
                <w:color w:val="000000"/>
                <w:sz w:val="20"/>
              </w:rPr>
              <w:t xml:space="preserve">  </w:t>
            </w:r>
          </w:p>
        </w:tc>
      </w:tr>
      <w:tr>
        <w:trPr>
          <w:trHeight w:val="18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НЕНАЛОГОВЫЕ ПОСТУПЛЕНИЯ </w:t>
            </w:r>
          </w:p>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351800 </w:t>
            </w:r>
          </w:p>
          <w:p>
            <w:pPr>
              <w:spacing w:after="20"/>
              <w:ind w:left="20"/>
              <w:jc w:val="both"/>
            </w:pPr>
            <w:r>
              <w:rPr>
                <w:rFonts w:ascii="Times New Roman"/>
                <w:b w:val="false"/>
                <w:i w:val="false"/>
                <w:color w:val="000000"/>
                <w:sz w:val="20"/>
              </w:rPr>
              <w:t xml:space="preserve">  </w:t>
            </w:r>
          </w:p>
        </w:tc>
      </w:tr>
      <w:tr>
        <w:trPr>
          <w:trHeight w:val="3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Доходы от государственной собственности </w:t>
            </w:r>
          </w:p>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30000 </w:t>
            </w:r>
          </w:p>
          <w:p>
            <w:pPr>
              <w:spacing w:after="20"/>
              <w:ind w:left="20"/>
              <w:jc w:val="both"/>
            </w:pPr>
            <w:r>
              <w:rPr>
                <w:rFonts w:ascii="Times New Roman"/>
                <w:b w:val="false"/>
                <w:i w:val="false"/>
                <w:color w:val="000000"/>
                <w:sz w:val="20"/>
              </w:rPr>
              <w:t xml:space="preserve">  </w:t>
            </w:r>
          </w:p>
        </w:tc>
      </w:tr>
      <w:tr>
        <w:trPr>
          <w:trHeight w:val="57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Доходы от аренды имущества, находящегося в государственной собственности </w:t>
            </w:r>
          </w:p>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30000 </w:t>
            </w:r>
          </w:p>
          <w:p>
            <w:pPr>
              <w:spacing w:after="20"/>
              <w:ind w:left="20"/>
              <w:jc w:val="both"/>
            </w:pPr>
            <w:r>
              <w:rPr>
                <w:rFonts w:ascii="Times New Roman"/>
                <w:b w:val="false"/>
                <w:i w:val="false"/>
                <w:color w:val="000000"/>
                <w:sz w:val="20"/>
              </w:rPr>
              <w:t xml:space="preserve">  </w:t>
            </w:r>
          </w:p>
        </w:tc>
      </w:tr>
      <w:tr>
        <w:trPr>
          <w:trHeight w:val="27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 </w:t>
            </w:r>
          </w:p>
          <w:p>
            <w:pPr>
              <w:spacing w:after="20"/>
              <w:ind w:left="20"/>
              <w:jc w:val="both"/>
            </w:pPr>
            <w:r>
              <w:rPr>
                <w:rFonts w:ascii="Times New Roman"/>
                <w:b w:val="false"/>
                <w:i w:val="false"/>
                <w:color w:val="000000"/>
                <w:sz w:val="20"/>
              </w:rPr>
              <w:t xml:space="preserve">  </w:t>
            </w:r>
          </w:p>
        </w:tc>
        <w:tc>
          <w:tcPr>
            <w:tcW w:w="7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Доходы от  аренды имущества, находящегося в коммунальной собственности </w:t>
            </w:r>
          </w:p>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30000 </w:t>
            </w:r>
          </w:p>
          <w:p>
            <w:pPr>
              <w:spacing w:after="20"/>
              <w:ind w:left="20"/>
              <w:jc w:val="both"/>
            </w:pPr>
            <w:r>
              <w:rPr>
                <w:rFonts w:ascii="Times New Roman"/>
                <w:b w:val="false"/>
                <w:i w:val="false"/>
                <w:color w:val="000000"/>
                <w:sz w:val="20"/>
              </w:rPr>
              <w:t xml:space="preserve">  </w:t>
            </w:r>
          </w:p>
        </w:tc>
      </w:tr>
      <w:tr>
        <w:trPr>
          <w:trHeight w:val="66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02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Поступления от реализации товаров (работ, услуг) государственными учреждениями, финансируемыми из государственного бюджета </w:t>
            </w:r>
          </w:p>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800 </w:t>
            </w:r>
          </w:p>
          <w:p>
            <w:pPr>
              <w:spacing w:after="20"/>
              <w:ind w:left="20"/>
              <w:jc w:val="both"/>
            </w:pPr>
            <w:r>
              <w:rPr>
                <w:rFonts w:ascii="Times New Roman"/>
                <w:b w:val="false"/>
                <w:i w:val="false"/>
                <w:color w:val="000000"/>
                <w:sz w:val="20"/>
              </w:rPr>
              <w:t xml:space="preserve">  </w:t>
            </w:r>
          </w:p>
        </w:tc>
      </w:tr>
      <w:tr>
        <w:trPr>
          <w:trHeight w:val="3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Поступления от реализации товаров (работ, услуг) государственными учреждениями, финансируемыми из государственного бюджета </w:t>
            </w:r>
          </w:p>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800 </w:t>
            </w:r>
          </w:p>
          <w:p>
            <w:pPr>
              <w:spacing w:after="20"/>
              <w:ind w:left="20"/>
              <w:jc w:val="both"/>
            </w:pPr>
            <w:r>
              <w:rPr>
                <w:rFonts w:ascii="Times New Roman"/>
                <w:b w:val="false"/>
                <w:i w:val="false"/>
                <w:color w:val="000000"/>
                <w:sz w:val="20"/>
              </w:rPr>
              <w:t xml:space="preserve">  </w:t>
            </w:r>
          </w:p>
        </w:tc>
      </w:tr>
      <w:tr>
        <w:trPr>
          <w:trHeight w:val="72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p>
            <w:pPr>
              <w:spacing w:after="20"/>
              <w:ind w:left="20"/>
              <w:jc w:val="both"/>
            </w:pPr>
            <w:r>
              <w:rPr>
                <w:rFonts w:ascii="Times New Roman"/>
                <w:b w:val="false"/>
                <w:i w:val="false"/>
                <w:color w:val="000000"/>
                <w:sz w:val="20"/>
              </w:rPr>
              <w:t xml:space="preserve">  </w:t>
            </w:r>
          </w:p>
        </w:tc>
        <w:tc>
          <w:tcPr>
            <w:tcW w:w="7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Поступления от реализации услуг, предоставляемых государственными учреждениями, финансируемыми из местного бюджета </w:t>
            </w:r>
          </w:p>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800 </w:t>
            </w:r>
          </w:p>
          <w:p>
            <w:pPr>
              <w:spacing w:after="20"/>
              <w:ind w:left="20"/>
              <w:jc w:val="both"/>
            </w:pPr>
            <w:r>
              <w:rPr>
                <w:rFonts w:ascii="Times New Roman"/>
                <w:b w:val="false"/>
                <w:i w:val="false"/>
                <w:color w:val="000000"/>
                <w:sz w:val="20"/>
              </w:rPr>
              <w:t xml:space="preserve">  </w:t>
            </w:r>
          </w:p>
        </w:tc>
      </w:tr>
      <w:tr>
        <w:trPr>
          <w:trHeight w:val="135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04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Штрафы, пеня,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w:t>
            </w:r>
          </w:p>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  150000 </w:t>
            </w:r>
          </w:p>
          <w:p>
            <w:pPr>
              <w:spacing w:after="20"/>
              <w:ind w:left="20"/>
              <w:jc w:val="both"/>
            </w:pPr>
            <w:r>
              <w:rPr>
                <w:rFonts w:ascii="Times New Roman"/>
                <w:b w:val="false"/>
                <w:i w:val="false"/>
                <w:color w:val="000000"/>
                <w:sz w:val="20"/>
              </w:rPr>
              <w:t xml:space="preserve">  </w:t>
            </w:r>
          </w:p>
        </w:tc>
      </w:tr>
      <w:tr>
        <w:trPr>
          <w:trHeight w:val="135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Штрафы, пеня,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w:t>
            </w:r>
          </w:p>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i w:val="false"/>
                <w:color w:val="000000"/>
                <w:sz w:val="20"/>
              </w:rPr>
              <w:t xml:space="preserve">150000 </w:t>
            </w:r>
          </w:p>
          <w:p>
            <w:pPr>
              <w:spacing w:after="20"/>
              <w:ind w:left="20"/>
              <w:jc w:val="both"/>
            </w:pPr>
            <w:r>
              <w:rPr>
                <w:rFonts w:ascii="Times New Roman"/>
                <w:b w:val="false"/>
                <w:i w:val="false"/>
                <w:color w:val="000000"/>
                <w:sz w:val="20"/>
              </w:rPr>
              <w:t xml:space="preserve">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p>
            <w:pPr>
              <w:spacing w:after="20"/>
              <w:ind w:left="20"/>
              <w:jc w:val="both"/>
            </w:pPr>
            <w:r>
              <w:rPr>
                <w:rFonts w:ascii="Times New Roman"/>
                <w:b w:val="false"/>
                <w:i w:val="false"/>
                <w:color w:val="000000"/>
                <w:sz w:val="20"/>
              </w:rPr>
              <w:t xml:space="preserve">  </w:t>
            </w:r>
          </w:p>
        </w:tc>
        <w:tc>
          <w:tcPr>
            <w:tcW w:w="7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Административные штрафы, пени, санкции, взыскания, налагаемые местными  государственными органами </w:t>
            </w:r>
          </w:p>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150000 </w:t>
            </w:r>
          </w:p>
          <w:p>
            <w:pPr>
              <w:spacing w:after="20"/>
              <w:ind w:left="20"/>
              <w:jc w:val="both"/>
            </w:pPr>
            <w:r>
              <w:rPr>
                <w:rFonts w:ascii="Times New Roman"/>
                <w:b w:val="false"/>
                <w:i w:val="false"/>
                <w:color w:val="000000"/>
                <w:sz w:val="20"/>
              </w:rPr>
              <w:t xml:space="preserve">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06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Прочие неналоговые поступления </w:t>
            </w:r>
          </w:p>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171000 </w:t>
            </w:r>
          </w:p>
          <w:p>
            <w:pPr>
              <w:spacing w:after="20"/>
              <w:ind w:left="20"/>
              <w:jc w:val="both"/>
            </w:pPr>
            <w:r>
              <w:rPr>
                <w:rFonts w:ascii="Times New Roman"/>
                <w:b w:val="false"/>
                <w:i w:val="false"/>
                <w:color w:val="000000"/>
                <w:sz w:val="20"/>
              </w:rPr>
              <w:t xml:space="preserve">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Прочие неналоговые поступления </w:t>
            </w:r>
          </w:p>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171000 </w:t>
            </w:r>
          </w:p>
          <w:p>
            <w:pPr>
              <w:spacing w:after="20"/>
              <w:ind w:left="20"/>
              <w:jc w:val="both"/>
            </w:pPr>
            <w:r>
              <w:rPr>
                <w:rFonts w:ascii="Times New Roman"/>
                <w:b w:val="false"/>
                <w:i w:val="false"/>
                <w:color w:val="000000"/>
                <w:sz w:val="20"/>
              </w:rPr>
              <w:t xml:space="preserve">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09 </w:t>
            </w:r>
          </w:p>
          <w:p>
            <w:pPr>
              <w:spacing w:after="20"/>
              <w:ind w:left="20"/>
              <w:jc w:val="both"/>
            </w:pPr>
            <w:r>
              <w:rPr>
                <w:rFonts w:ascii="Times New Roman"/>
                <w:b w:val="false"/>
                <w:i w:val="false"/>
                <w:color w:val="000000"/>
                <w:sz w:val="20"/>
              </w:rPr>
              <w:t xml:space="preserve">  </w:t>
            </w:r>
          </w:p>
        </w:tc>
        <w:tc>
          <w:tcPr>
            <w:tcW w:w="7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Прочие неналоговые поступления в местный бюджет </w:t>
            </w:r>
          </w:p>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171000 </w:t>
            </w:r>
          </w:p>
          <w:p>
            <w:pPr>
              <w:spacing w:after="20"/>
              <w:ind w:left="20"/>
              <w:jc w:val="both"/>
            </w:pPr>
            <w:r>
              <w:rPr>
                <w:rFonts w:ascii="Times New Roman"/>
                <w:b w:val="false"/>
                <w:i w:val="false"/>
                <w:color w:val="000000"/>
                <w:sz w:val="20"/>
              </w:rPr>
              <w:t xml:space="preserve">  </w:t>
            </w:r>
          </w:p>
        </w:tc>
      </w:tr>
      <w:tr>
        <w:trPr>
          <w:trHeight w:val="18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ПОСТУПЛЕНИЯ </w:t>
            </w:r>
          </w:p>
          <w:p>
            <w:pPr>
              <w:spacing w:after="20"/>
              <w:ind w:left="20"/>
              <w:jc w:val="both"/>
            </w:pPr>
            <w:r>
              <w:rPr>
                <w:rFonts w:ascii="Times New Roman"/>
                <w:b/>
                <w:i w:val="false"/>
                <w:color w:val="000000"/>
                <w:sz w:val="20"/>
              </w:rPr>
              <w:t xml:space="preserve">ОТ ПРОДАЖИ ОСНОВНОГО КАПИТАЛА </w:t>
            </w:r>
          </w:p>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6901000 </w:t>
            </w:r>
          </w:p>
          <w:p>
            <w:pPr>
              <w:spacing w:after="20"/>
              <w:ind w:left="20"/>
              <w:jc w:val="both"/>
            </w:pPr>
            <w:r>
              <w:rPr>
                <w:rFonts w:ascii="Times New Roman"/>
                <w:b w:val="false"/>
                <w:i w:val="false"/>
                <w:color w:val="000000"/>
                <w:sz w:val="20"/>
              </w:rPr>
              <w:t xml:space="preserve">  </w:t>
            </w:r>
          </w:p>
        </w:tc>
      </w:tr>
      <w:tr>
        <w:trPr>
          <w:trHeight w:val="18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Продажа государственного имущества, закрепленного за государственными учреждениями </w:t>
            </w:r>
          </w:p>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5901000 </w:t>
            </w:r>
          </w:p>
          <w:p>
            <w:pPr>
              <w:spacing w:after="20"/>
              <w:ind w:left="20"/>
              <w:jc w:val="both"/>
            </w:pPr>
            <w:r>
              <w:rPr>
                <w:rFonts w:ascii="Times New Roman"/>
                <w:b w:val="false"/>
                <w:i w:val="false"/>
                <w:color w:val="000000"/>
                <w:sz w:val="20"/>
              </w:rPr>
              <w:t xml:space="preserve">  </w:t>
            </w:r>
          </w:p>
        </w:tc>
      </w:tr>
      <w:tr>
        <w:trPr>
          <w:trHeight w:val="18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Продажа государственного имущества, закрепленного за государственными учреждениями </w:t>
            </w:r>
          </w:p>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5901000 </w:t>
            </w:r>
          </w:p>
          <w:p>
            <w:pPr>
              <w:spacing w:after="20"/>
              <w:ind w:left="20"/>
              <w:jc w:val="both"/>
            </w:pPr>
            <w:r>
              <w:rPr>
                <w:rFonts w:ascii="Times New Roman"/>
                <w:b w:val="false"/>
                <w:i w:val="false"/>
                <w:color w:val="000000"/>
                <w:sz w:val="20"/>
              </w:rPr>
              <w:t xml:space="preserve">  </w:t>
            </w:r>
          </w:p>
        </w:tc>
      </w:tr>
      <w:tr>
        <w:trPr>
          <w:trHeight w:val="18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p>
            <w:pPr>
              <w:spacing w:after="20"/>
              <w:ind w:left="20"/>
              <w:jc w:val="both"/>
            </w:pPr>
            <w:r>
              <w:rPr>
                <w:rFonts w:ascii="Times New Roman"/>
                <w:b w:val="false"/>
                <w:i w:val="false"/>
                <w:color w:val="000000"/>
                <w:sz w:val="20"/>
              </w:rPr>
              <w:t xml:space="preserve">  </w:t>
            </w:r>
          </w:p>
        </w:tc>
        <w:tc>
          <w:tcPr>
            <w:tcW w:w="7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Поступления от продажи гражданам квартир </w:t>
            </w:r>
          </w:p>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5901000 </w:t>
            </w:r>
          </w:p>
          <w:p>
            <w:pPr>
              <w:spacing w:after="20"/>
              <w:ind w:left="20"/>
              <w:jc w:val="both"/>
            </w:pPr>
            <w:r>
              <w:rPr>
                <w:rFonts w:ascii="Times New Roman"/>
                <w:b w:val="false"/>
                <w:i w:val="false"/>
                <w:color w:val="000000"/>
                <w:sz w:val="20"/>
              </w:rPr>
              <w:t xml:space="preserve">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03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Продажа земли и нематериальных активов </w:t>
            </w:r>
          </w:p>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1000000 </w:t>
            </w:r>
          </w:p>
          <w:p>
            <w:pPr>
              <w:spacing w:after="20"/>
              <w:ind w:left="20"/>
              <w:jc w:val="both"/>
            </w:pPr>
            <w:r>
              <w:rPr>
                <w:rFonts w:ascii="Times New Roman"/>
                <w:b w:val="false"/>
                <w:i w:val="false"/>
                <w:color w:val="000000"/>
                <w:sz w:val="20"/>
              </w:rPr>
              <w:t xml:space="preserve">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Продажа земли </w:t>
            </w:r>
          </w:p>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1000000 </w:t>
            </w:r>
          </w:p>
          <w:p>
            <w:pPr>
              <w:spacing w:after="20"/>
              <w:ind w:left="20"/>
              <w:jc w:val="both"/>
            </w:pPr>
            <w:r>
              <w:rPr>
                <w:rFonts w:ascii="Times New Roman"/>
                <w:b w:val="false"/>
                <w:i w:val="false"/>
                <w:color w:val="000000"/>
                <w:sz w:val="20"/>
              </w:rPr>
              <w:t xml:space="preserve">  </w:t>
            </w:r>
          </w:p>
        </w:tc>
      </w:tr>
      <w:tr>
        <w:trPr>
          <w:trHeight w:val="3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p>
            <w:pPr>
              <w:spacing w:after="20"/>
              <w:ind w:left="20"/>
              <w:jc w:val="both"/>
            </w:pPr>
            <w:r>
              <w:rPr>
                <w:rFonts w:ascii="Times New Roman"/>
                <w:b w:val="false"/>
                <w:i w:val="false"/>
                <w:color w:val="000000"/>
                <w:sz w:val="20"/>
              </w:rPr>
              <w:t xml:space="preserve">  </w:t>
            </w:r>
          </w:p>
        </w:tc>
        <w:tc>
          <w:tcPr>
            <w:tcW w:w="7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Поступления от продажи земельных участков </w:t>
            </w:r>
          </w:p>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1000000 </w:t>
            </w:r>
          </w:p>
          <w:p>
            <w:pPr>
              <w:spacing w:after="20"/>
              <w:ind w:left="20"/>
              <w:jc w:val="both"/>
            </w:pPr>
            <w:r>
              <w:rPr>
                <w:rFonts w:ascii="Times New Roman"/>
                <w:b w:val="false"/>
                <w:i w:val="false"/>
                <w:color w:val="000000"/>
                <w:sz w:val="20"/>
              </w:rPr>
              <w:t xml:space="preserve">  </w:t>
            </w:r>
          </w:p>
        </w:tc>
      </w:tr>
      <w:tr>
        <w:trPr>
          <w:trHeight w:val="3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ПОСТУПЛЕНИЯ ОФИЦИАЛЬНЫХ ТРАНСФЕРТОВ </w:t>
            </w:r>
          </w:p>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3209672 </w:t>
            </w:r>
          </w:p>
          <w:p>
            <w:pPr>
              <w:spacing w:after="20"/>
              <w:ind w:left="20"/>
              <w:jc w:val="both"/>
            </w:pPr>
            <w:r>
              <w:rPr>
                <w:rFonts w:ascii="Times New Roman"/>
                <w:b w:val="false"/>
                <w:i w:val="false"/>
                <w:color w:val="000000"/>
                <w:sz w:val="20"/>
              </w:rPr>
              <w:t xml:space="preserve">  </w:t>
            </w:r>
          </w:p>
        </w:tc>
      </w:tr>
      <w:tr>
        <w:trPr>
          <w:trHeight w:val="3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02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Трансферты из вышестоящих органов государственного управления </w:t>
            </w:r>
          </w:p>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3209672 </w:t>
            </w:r>
          </w:p>
          <w:p>
            <w:pPr>
              <w:spacing w:after="20"/>
              <w:ind w:left="20"/>
              <w:jc w:val="both"/>
            </w:pPr>
            <w:r>
              <w:rPr>
                <w:rFonts w:ascii="Times New Roman"/>
                <w:b w:val="false"/>
                <w:i w:val="false"/>
                <w:color w:val="000000"/>
                <w:sz w:val="20"/>
              </w:rPr>
              <w:t xml:space="preserve">  </w:t>
            </w:r>
          </w:p>
        </w:tc>
      </w:tr>
      <w:tr>
        <w:trPr>
          <w:trHeight w:val="3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Трансферты из областного бюджета </w:t>
            </w:r>
          </w:p>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3209672 </w:t>
            </w:r>
          </w:p>
          <w:p>
            <w:pPr>
              <w:spacing w:after="20"/>
              <w:ind w:left="20"/>
              <w:jc w:val="both"/>
            </w:pPr>
            <w:r>
              <w:rPr>
                <w:rFonts w:ascii="Times New Roman"/>
                <w:b w:val="false"/>
                <w:i w:val="false"/>
                <w:color w:val="000000"/>
                <w:sz w:val="20"/>
              </w:rPr>
              <w:t xml:space="preserve">  </w:t>
            </w:r>
          </w:p>
        </w:tc>
      </w:tr>
      <w:tr>
        <w:trPr>
          <w:trHeight w:val="3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p>
            <w:pPr>
              <w:spacing w:after="20"/>
              <w:ind w:left="20"/>
              <w:jc w:val="both"/>
            </w:pPr>
            <w:r>
              <w:rPr>
                <w:rFonts w:ascii="Times New Roman"/>
                <w:b w:val="false"/>
                <w:i w:val="false"/>
                <w:color w:val="000000"/>
                <w:sz w:val="20"/>
              </w:rPr>
              <w:t xml:space="preserve">  </w:t>
            </w:r>
          </w:p>
        </w:tc>
        <w:tc>
          <w:tcPr>
            <w:tcW w:w="7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Целевые текущие трансферты </w:t>
            </w:r>
          </w:p>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1411316 </w:t>
            </w:r>
          </w:p>
          <w:p>
            <w:pPr>
              <w:spacing w:after="20"/>
              <w:ind w:left="20"/>
              <w:jc w:val="both"/>
            </w:pPr>
            <w:r>
              <w:rPr>
                <w:rFonts w:ascii="Times New Roman"/>
                <w:b w:val="false"/>
                <w:i w:val="false"/>
                <w:color w:val="000000"/>
                <w:sz w:val="20"/>
              </w:rPr>
              <w:t xml:space="preserve">  </w:t>
            </w:r>
          </w:p>
        </w:tc>
      </w:tr>
      <w:tr>
        <w:trPr>
          <w:trHeight w:val="3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p>
            <w:pPr>
              <w:spacing w:after="20"/>
              <w:ind w:left="20"/>
              <w:jc w:val="both"/>
            </w:pPr>
            <w:r>
              <w:rPr>
                <w:rFonts w:ascii="Times New Roman"/>
                <w:b w:val="false"/>
                <w:i w:val="false"/>
                <w:color w:val="000000"/>
                <w:sz w:val="20"/>
              </w:rPr>
              <w:t xml:space="preserve">  </w:t>
            </w:r>
          </w:p>
        </w:tc>
        <w:tc>
          <w:tcPr>
            <w:tcW w:w="7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Целевые трансферты на развитие </w:t>
            </w:r>
          </w:p>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1798356 </w:t>
            </w:r>
          </w:p>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593"/>
        <w:gridCol w:w="853"/>
        <w:gridCol w:w="773"/>
        <w:gridCol w:w="7113"/>
        <w:gridCol w:w="2393"/>
      </w:tblGrid>
      <w:tr>
        <w:trPr/>
        <w:tc>
          <w:tcPr>
            <w:tcW w:w="6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Функциональная группа </w:t>
            </w:r>
          </w:p>
          <w:p>
            <w:pPr>
              <w:spacing w:after="20"/>
              <w:ind w:left="20"/>
              <w:jc w:val="both"/>
            </w:pPr>
            <w:r>
              <w:rPr>
                <w:rFonts w:ascii="Times New Roman"/>
                <w:b w:val="false"/>
                <w:i w:val="false"/>
                <w:color w:val="000000"/>
                <w:sz w:val="20"/>
              </w:rPr>
              <w:t xml:space="preserve">  </w:t>
            </w:r>
          </w:p>
        </w:tc>
        <w:tc>
          <w:tcPr>
            <w:tcW w:w="5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Подфункция </w:t>
            </w:r>
          </w:p>
          <w:p>
            <w:pPr>
              <w:spacing w:after="20"/>
              <w:ind w:left="20"/>
              <w:jc w:val="both"/>
            </w:pPr>
            <w:r>
              <w:rPr>
                <w:rFonts w:ascii="Times New Roman"/>
                <w:b w:val="false"/>
                <w:i w:val="false"/>
                <w:color w:val="000000"/>
                <w:sz w:val="20"/>
              </w:rPr>
              <w:t xml:space="preserve">  </w:t>
            </w:r>
          </w:p>
        </w:tc>
        <w:tc>
          <w:tcPr>
            <w:tcW w:w="8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Гос. учреж.- АБП </w:t>
            </w:r>
          </w:p>
          <w:p>
            <w:pPr>
              <w:spacing w:after="20"/>
              <w:ind w:left="20"/>
              <w:jc w:val="both"/>
            </w:pPr>
            <w:r>
              <w:rPr>
                <w:rFonts w:ascii="Times New Roman"/>
                <w:b w:val="false"/>
                <w:i w:val="false"/>
                <w:color w:val="000000"/>
                <w:sz w:val="20"/>
              </w:rPr>
              <w:t xml:space="preserve">  </w:t>
            </w:r>
          </w:p>
        </w:tc>
        <w:tc>
          <w:tcPr>
            <w:tcW w:w="7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Программа </w:t>
            </w:r>
          </w:p>
          <w:p>
            <w:pPr>
              <w:spacing w:after="20"/>
              <w:ind w:left="20"/>
              <w:jc w:val="both"/>
            </w:pPr>
            <w:r>
              <w:rPr>
                <w:rFonts w:ascii="Times New Roman"/>
                <w:b w:val="false"/>
                <w:i w:val="false"/>
                <w:color w:val="000000"/>
                <w:sz w:val="20"/>
              </w:rPr>
              <w:t xml:space="preserve">  </w:t>
            </w:r>
          </w:p>
        </w:tc>
        <w:tc>
          <w:tcPr>
            <w:tcW w:w="71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Наименование затрат </w:t>
            </w:r>
          </w:p>
          <w:p>
            <w:pPr>
              <w:spacing w:after="20"/>
              <w:ind w:left="20"/>
              <w:jc w:val="both"/>
            </w:pPr>
            <w:r>
              <w:rPr>
                <w:rFonts w:ascii="Times New Roman"/>
                <w:b w:val="false"/>
                <w:i w:val="false"/>
                <w:color w:val="000000"/>
                <w:sz w:val="20"/>
              </w:rPr>
              <w:t xml:space="preserve">  </w:t>
            </w:r>
          </w:p>
        </w:tc>
        <w:tc>
          <w:tcPr>
            <w:tcW w:w="23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Уточненный бюджет на 2007 год </w:t>
            </w:r>
          </w:p>
          <w:p>
            <w:pPr>
              <w:spacing w:after="20"/>
              <w:ind w:left="20"/>
              <w:jc w:val="both"/>
            </w:pPr>
            <w:r>
              <w:rPr>
                <w:rFonts w:ascii="Times New Roman"/>
                <w:b w:val="false"/>
                <w:i w:val="false"/>
                <w:color w:val="000000"/>
                <w:sz w:val="20"/>
              </w:rPr>
              <w:t xml:space="preserve">  </w:t>
            </w:r>
          </w:p>
        </w:tc>
      </w:tr>
      <w:tr>
        <w:trPr/>
      </w:tr>
      <w:tr>
        <w:trPr/>
      </w:tr>
      <w:tr>
        <w:trPr/>
      </w:tr>
      <w:tr>
        <w:trPr>
          <w:trHeight w:val="2475" w:hRule="atLeast"/>
        </w:trPr>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w:t>
            </w:r>
          </w:p>
          <w:p>
            <w:pPr>
              <w:spacing w:after="20"/>
              <w:ind w:left="20"/>
              <w:jc w:val="both"/>
            </w:pPr>
            <w:r>
              <w:rPr>
                <w:rFonts w:ascii="Times New Roman"/>
                <w:b w:val="false"/>
                <w:i w:val="false"/>
                <w:color w:val="000000"/>
                <w:sz w:val="20"/>
              </w:rPr>
              <w:t xml:space="preserve">  </w:t>
            </w:r>
          </w:p>
        </w:tc>
      </w:tr>
      <w:tr>
        <w:trPr>
          <w:trHeight w:val="40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II. Затраты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15555003,0 </w:t>
            </w:r>
          </w:p>
          <w:p>
            <w:pPr>
              <w:spacing w:after="20"/>
              <w:ind w:left="20"/>
              <w:jc w:val="both"/>
            </w:pPr>
            <w:r>
              <w:rPr>
                <w:rFonts w:ascii="Times New Roman"/>
                <w:b w:val="false"/>
                <w:i w:val="false"/>
                <w:color w:val="000000"/>
                <w:sz w:val="20"/>
              </w:rPr>
              <w:t xml:space="preserve">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Государственные услуги общего характера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266668,0 </w:t>
            </w:r>
          </w:p>
          <w:p>
            <w:pPr>
              <w:spacing w:after="20"/>
              <w:ind w:left="20"/>
              <w:jc w:val="both"/>
            </w:pPr>
            <w:r>
              <w:rPr>
                <w:rFonts w:ascii="Times New Roman"/>
                <w:b w:val="false"/>
                <w:i w:val="false"/>
                <w:color w:val="000000"/>
                <w:sz w:val="20"/>
              </w:rPr>
              <w:t xml:space="preserve">  </w:t>
            </w:r>
          </w:p>
        </w:tc>
      </w:tr>
      <w:tr>
        <w:trPr>
          <w:trHeight w:val="6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Представительные, исполнительные и другие органы, выполняющие общие функции  государственного управления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  215029,0 </w:t>
            </w:r>
          </w:p>
          <w:p>
            <w:pPr>
              <w:spacing w:after="20"/>
              <w:ind w:left="20"/>
              <w:jc w:val="both"/>
            </w:pPr>
            <w:r>
              <w:rPr>
                <w:rFonts w:ascii="Times New Roman"/>
                <w:b w:val="false"/>
                <w:i w:val="false"/>
                <w:color w:val="000000"/>
                <w:sz w:val="20"/>
              </w:rPr>
              <w:t xml:space="preserve">  </w:t>
            </w:r>
          </w:p>
        </w:tc>
      </w:tr>
      <w:tr>
        <w:trPr>
          <w:trHeight w:val="21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112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Аппарат маслихата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9494,0 </w:t>
            </w:r>
          </w:p>
          <w:p>
            <w:pPr>
              <w:spacing w:after="20"/>
              <w:ind w:left="20"/>
              <w:jc w:val="both"/>
            </w:pPr>
            <w:r>
              <w:rPr>
                <w:rFonts w:ascii="Times New Roman"/>
                <w:b w:val="false"/>
                <w:i w:val="false"/>
                <w:color w:val="000000"/>
                <w:sz w:val="20"/>
              </w:rPr>
              <w:t xml:space="preserve">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маслихата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9494,0 </w:t>
            </w:r>
          </w:p>
          <w:p>
            <w:pPr>
              <w:spacing w:after="20"/>
              <w:ind w:left="20"/>
              <w:jc w:val="both"/>
            </w:pPr>
            <w:r>
              <w:rPr>
                <w:rFonts w:ascii="Times New Roman"/>
                <w:b w:val="false"/>
                <w:i w:val="false"/>
                <w:color w:val="000000"/>
                <w:sz w:val="20"/>
              </w:rPr>
              <w:t xml:space="preserve">  </w:t>
            </w:r>
          </w:p>
        </w:tc>
      </w:tr>
      <w:tr>
        <w:trPr>
          <w:trHeight w:val="46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122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Аппарат акима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205535,0 </w:t>
            </w:r>
          </w:p>
          <w:p>
            <w:pPr>
              <w:spacing w:after="20"/>
              <w:ind w:left="20"/>
              <w:jc w:val="both"/>
            </w:pPr>
            <w:r>
              <w:rPr>
                <w:rFonts w:ascii="Times New Roman"/>
                <w:b w:val="false"/>
                <w:i w:val="false"/>
                <w:color w:val="000000"/>
                <w:sz w:val="20"/>
              </w:rPr>
              <w:t xml:space="preserve">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акима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188476,0 </w:t>
            </w:r>
          </w:p>
          <w:p>
            <w:pPr>
              <w:spacing w:after="20"/>
              <w:ind w:left="20"/>
              <w:jc w:val="both"/>
            </w:pPr>
            <w:r>
              <w:rPr>
                <w:rFonts w:ascii="Times New Roman"/>
                <w:b w:val="false"/>
                <w:i w:val="false"/>
                <w:color w:val="000000"/>
                <w:sz w:val="20"/>
              </w:rPr>
              <w:t xml:space="preserve">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Создание информационных систем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17059,0 </w:t>
            </w:r>
          </w:p>
          <w:p>
            <w:pPr>
              <w:spacing w:after="20"/>
              <w:ind w:left="20"/>
              <w:jc w:val="both"/>
            </w:pPr>
            <w:r>
              <w:rPr>
                <w:rFonts w:ascii="Times New Roman"/>
                <w:b w:val="false"/>
                <w:i w:val="false"/>
                <w:color w:val="000000"/>
                <w:sz w:val="20"/>
              </w:rPr>
              <w:t xml:space="preserve">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Финансовая  деятельность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25415,0 </w:t>
            </w:r>
          </w:p>
          <w:p>
            <w:pPr>
              <w:spacing w:after="20"/>
              <w:ind w:left="20"/>
              <w:jc w:val="both"/>
            </w:pPr>
            <w:r>
              <w:rPr>
                <w:rFonts w:ascii="Times New Roman"/>
                <w:b w:val="false"/>
                <w:i w:val="false"/>
                <w:color w:val="000000"/>
                <w:sz w:val="20"/>
              </w:rPr>
              <w:t xml:space="preserve">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452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финансов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25415,0 </w:t>
            </w:r>
          </w:p>
          <w:p>
            <w:pPr>
              <w:spacing w:after="20"/>
              <w:ind w:left="20"/>
              <w:jc w:val="both"/>
            </w:pPr>
            <w:r>
              <w:rPr>
                <w:rFonts w:ascii="Times New Roman"/>
                <w:b w:val="false"/>
                <w:i w:val="false"/>
                <w:color w:val="000000"/>
                <w:sz w:val="20"/>
              </w:rPr>
              <w:t xml:space="preserve">  </w:t>
            </w:r>
          </w:p>
        </w:tc>
      </w:tr>
      <w:tr>
        <w:trPr>
          <w:trHeight w:val="30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финансов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23204,0 </w:t>
            </w:r>
          </w:p>
          <w:p>
            <w:pPr>
              <w:spacing w:after="20"/>
              <w:ind w:left="20"/>
              <w:jc w:val="both"/>
            </w:pPr>
            <w:r>
              <w:rPr>
                <w:rFonts w:ascii="Times New Roman"/>
                <w:b w:val="false"/>
                <w:i w:val="false"/>
                <w:color w:val="000000"/>
                <w:sz w:val="20"/>
              </w:rPr>
              <w:t xml:space="preserve">  </w:t>
            </w:r>
          </w:p>
        </w:tc>
      </w:tr>
      <w:tr>
        <w:trPr>
          <w:trHeight w:val="58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оценки имущества в целях налогообложения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2211,0 </w:t>
            </w:r>
          </w:p>
          <w:p>
            <w:pPr>
              <w:spacing w:after="20"/>
              <w:ind w:left="20"/>
              <w:jc w:val="both"/>
            </w:pPr>
            <w:r>
              <w:rPr>
                <w:rFonts w:ascii="Times New Roman"/>
                <w:b w:val="false"/>
                <w:i w:val="false"/>
                <w:color w:val="000000"/>
                <w:sz w:val="20"/>
              </w:rPr>
              <w:t xml:space="preserve">  </w:t>
            </w:r>
          </w:p>
        </w:tc>
      </w:tr>
      <w:tr>
        <w:trPr>
          <w:trHeight w:val="5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Планирование и статистическая деятельность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26224,0 </w:t>
            </w:r>
          </w:p>
          <w:p>
            <w:pPr>
              <w:spacing w:after="20"/>
              <w:ind w:left="20"/>
              <w:jc w:val="both"/>
            </w:pPr>
            <w:r>
              <w:rPr>
                <w:rFonts w:ascii="Times New Roman"/>
                <w:b w:val="false"/>
                <w:i w:val="false"/>
                <w:color w:val="000000"/>
                <w:sz w:val="20"/>
              </w:rPr>
              <w:t xml:space="preserve">  </w:t>
            </w:r>
          </w:p>
        </w:tc>
      </w:tr>
      <w:tr>
        <w:trPr>
          <w:trHeight w:val="3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453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экономики и бюджетного планирования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26224,0 </w:t>
            </w:r>
          </w:p>
          <w:p>
            <w:pPr>
              <w:spacing w:after="20"/>
              <w:ind w:left="20"/>
              <w:jc w:val="both"/>
            </w:pPr>
            <w:r>
              <w:rPr>
                <w:rFonts w:ascii="Times New Roman"/>
                <w:b w:val="false"/>
                <w:i w:val="false"/>
                <w:color w:val="000000"/>
                <w:sz w:val="20"/>
              </w:rPr>
              <w:t xml:space="preserve">  </w:t>
            </w:r>
          </w:p>
        </w:tc>
      </w:tr>
      <w:tr>
        <w:trPr>
          <w:trHeight w:val="48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экономики и бюджетного планирования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26224,0 </w:t>
            </w:r>
          </w:p>
          <w:p>
            <w:pPr>
              <w:spacing w:after="20"/>
              <w:ind w:left="20"/>
              <w:jc w:val="both"/>
            </w:pPr>
            <w:r>
              <w:rPr>
                <w:rFonts w:ascii="Times New Roman"/>
                <w:b w:val="false"/>
                <w:i w:val="false"/>
                <w:color w:val="000000"/>
                <w:sz w:val="20"/>
              </w:rPr>
              <w:t xml:space="preserve">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02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Оборона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7507,0 </w:t>
            </w:r>
          </w:p>
          <w:p>
            <w:pPr>
              <w:spacing w:after="20"/>
              <w:ind w:left="20"/>
              <w:jc w:val="both"/>
            </w:pPr>
            <w:r>
              <w:rPr>
                <w:rFonts w:ascii="Times New Roman"/>
                <w:b w:val="false"/>
                <w:i w:val="false"/>
                <w:color w:val="000000"/>
                <w:sz w:val="20"/>
              </w:rPr>
              <w:t xml:space="preserve">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Военные нужды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7507,0 </w:t>
            </w:r>
          </w:p>
          <w:p>
            <w:pPr>
              <w:spacing w:after="20"/>
              <w:ind w:left="20"/>
              <w:jc w:val="both"/>
            </w:pPr>
            <w:r>
              <w:rPr>
                <w:rFonts w:ascii="Times New Roman"/>
                <w:b w:val="false"/>
                <w:i w:val="false"/>
                <w:color w:val="000000"/>
                <w:sz w:val="20"/>
              </w:rPr>
              <w:t xml:space="preserve">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122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Аппарат акима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7507,0 </w:t>
            </w:r>
          </w:p>
          <w:p>
            <w:pPr>
              <w:spacing w:after="20"/>
              <w:ind w:left="20"/>
              <w:jc w:val="both"/>
            </w:pPr>
            <w:r>
              <w:rPr>
                <w:rFonts w:ascii="Times New Roman"/>
                <w:b w:val="false"/>
                <w:i w:val="false"/>
                <w:color w:val="000000"/>
                <w:sz w:val="20"/>
              </w:rPr>
              <w:t xml:space="preserve">  </w:t>
            </w:r>
          </w:p>
        </w:tc>
      </w:tr>
      <w:tr>
        <w:trPr>
          <w:trHeight w:val="48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в рамках исполнения всеобщей воинской обязанности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7507,0 </w:t>
            </w:r>
          </w:p>
          <w:p>
            <w:pPr>
              <w:spacing w:after="20"/>
              <w:ind w:left="20"/>
              <w:jc w:val="both"/>
            </w:pPr>
            <w:r>
              <w:rPr>
                <w:rFonts w:ascii="Times New Roman"/>
                <w:b w:val="false"/>
                <w:i w:val="false"/>
                <w:color w:val="000000"/>
                <w:sz w:val="20"/>
              </w:rPr>
              <w:t xml:space="preserve">  </w:t>
            </w:r>
          </w:p>
        </w:tc>
      </w:tr>
      <w:tr>
        <w:trPr>
          <w:trHeight w:val="75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03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Общественный порядок, безопасность, правовая, судебная, уголовно - исполнительная деятельность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  147181,0 </w:t>
            </w:r>
          </w:p>
          <w:p>
            <w:pPr>
              <w:spacing w:after="20"/>
              <w:ind w:left="20"/>
              <w:jc w:val="both"/>
            </w:pPr>
            <w:r>
              <w:rPr>
                <w:rFonts w:ascii="Times New Roman"/>
                <w:b w:val="false"/>
                <w:i w:val="false"/>
                <w:color w:val="000000"/>
                <w:sz w:val="20"/>
              </w:rPr>
              <w:t xml:space="preserve">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Правоохранительная деятельность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147181,0 </w:t>
            </w:r>
          </w:p>
          <w:p>
            <w:pPr>
              <w:spacing w:after="20"/>
              <w:ind w:left="20"/>
              <w:jc w:val="both"/>
            </w:pPr>
            <w:r>
              <w:rPr>
                <w:rFonts w:ascii="Times New Roman"/>
                <w:b w:val="false"/>
                <w:i w:val="false"/>
                <w:color w:val="000000"/>
                <w:sz w:val="20"/>
              </w:rPr>
              <w:t xml:space="preserve">  </w:t>
            </w:r>
          </w:p>
        </w:tc>
      </w:tr>
      <w:tr>
        <w:trPr>
          <w:trHeight w:val="73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жилищно-коммунального хозяйства, пассажирского транспорта и автомобильных дорог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147181,0 </w:t>
            </w:r>
          </w:p>
          <w:p>
            <w:pPr>
              <w:spacing w:after="20"/>
              <w:ind w:left="20"/>
              <w:jc w:val="both"/>
            </w:pPr>
            <w:r>
              <w:rPr>
                <w:rFonts w:ascii="Times New Roman"/>
                <w:b w:val="false"/>
                <w:i w:val="false"/>
                <w:color w:val="000000"/>
                <w:sz w:val="20"/>
              </w:rPr>
              <w:t xml:space="preserve">  </w:t>
            </w:r>
          </w:p>
        </w:tc>
      </w:tr>
      <w:tr>
        <w:trPr>
          <w:trHeight w:val="7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021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Эксплуатация оборудования и средств по регулированию дорожного движения в населенных пунктах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147181,0 </w:t>
            </w:r>
          </w:p>
          <w:p>
            <w:pPr>
              <w:spacing w:after="20"/>
              <w:ind w:left="20"/>
              <w:jc w:val="both"/>
            </w:pPr>
            <w:r>
              <w:rPr>
                <w:rFonts w:ascii="Times New Roman"/>
                <w:b w:val="false"/>
                <w:i w:val="false"/>
                <w:color w:val="000000"/>
                <w:sz w:val="20"/>
              </w:rPr>
              <w:t xml:space="preserve">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04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Образование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4117362,0 </w:t>
            </w:r>
          </w:p>
          <w:p>
            <w:pPr>
              <w:spacing w:after="20"/>
              <w:ind w:left="20"/>
              <w:jc w:val="both"/>
            </w:pPr>
            <w:r>
              <w:rPr>
                <w:rFonts w:ascii="Times New Roman"/>
                <w:b w:val="false"/>
                <w:i w:val="false"/>
                <w:color w:val="000000"/>
                <w:sz w:val="20"/>
              </w:rPr>
              <w:t xml:space="preserve">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Дошкольное воспитание и обучение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666269,0 </w:t>
            </w:r>
          </w:p>
          <w:p>
            <w:pPr>
              <w:spacing w:after="20"/>
              <w:ind w:left="20"/>
              <w:jc w:val="both"/>
            </w:pPr>
            <w:r>
              <w:rPr>
                <w:rFonts w:ascii="Times New Roman"/>
                <w:b w:val="false"/>
                <w:i w:val="false"/>
                <w:color w:val="000000"/>
                <w:sz w:val="20"/>
              </w:rPr>
              <w:t xml:space="preserve">  </w:t>
            </w:r>
          </w:p>
        </w:tc>
      </w:tr>
      <w:tr>
        <w:trPr>
          <w:trHeight w:val="16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464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образования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666269,0 </w:t>
            </w:r>
          </w:p>
          <w:p>
            <w:pPr>
              <w:spacing w:after="20"/>
              <w:ind w:left="20"/>
              <w:jc w:val="both"/>
            </w:pPr>
            <w:r>
              <w:rPr>
                <w:rFonts w:ascii="Times New Roman"/>
                <w:b w:val="false"/>
                <w:i w:val="false"/>
                <w:color w:val="000000"/>
                <w:sz w:val="20"/>
              </w:rPr>
              <w:t xml:space="preserve">  </w:t>
            </w:r>
          </w:p>
        </w:tc>
      </w:tr>
      <w:tr>
        <w:trPr>
          <w:trHeight w:val="5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организаций дошкольного воспитания и обучения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666269,0 </w:t>
            </w:r>
          </w:p>
          <w:p>
            <w:pPr>
              <w:spacing w:after="20"/>
              <w:ind w:left="20"/>
              <w:jc w:val="both"/>
            </w:pPr>
            <w:r>
              <w:rPr>
                <w:rFonts w:ascii="Times New Roman"/>
                <w:b w:val="false"/>
                <w:i w:val="false"/>
                <w:color w:val="000000"/>
                <w:sz w:val="20"/>
              </w:rPr>
              <w:t xml:space="preserve">  </w:t>
            </w:r>
          </w:p>
        </w:tc>
      </w:tr>
      <w:tr>
        <w:trPr>
          <w:trHeight w:val="5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Начальное общее, основное общее, среднее общее образование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3317272,0 </w:t>
            </w:r>
          </w:p>
          <w:p>
            <w:pPr>
              <w:spacing w:after="20"/>
              <w:ind w:left="20"/>
              <w:jc w:val="both"/>
            </w:pPr>
            <w:r>
              <w:rPr>
                <w:rFonts w:ascii="Times New Roman"/>
                <w:b w:val="false"/>
                <w:i w:val="false"/>
                <w:color w:val="000000"/>
                <w:sz w:val="20"/>
              </w:rPr>
              <w:t xml:space="preserve">  </w:t>
            </w:r>
          </w:p>
        </w:tc>
      </w:tr>
      <w:tr>
        <w:trPr>
          <w:trHeight w:val="16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464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образования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3317272,0 </w:t>
            </w:r>
          </w:p>
          <w:p>
            <w:pPr>
              <w:spacing w:after="20"/>
              <w:ind w:left="20"/>
              <w:jc w:val="both"/>
            </w:pPr>
            <w:r>
              <w:rPr>
                <w:rFonts w:ascii="Times New Roman"/>
                <w:b w:val="false"/>
                <w:i w:val="false"/>
                <w:color w:val="000000"/>
                <w:sz w:val="20"/>
              </w:rPr>
              <w:t xml:space="preserve">  </w:t>
            </w:r>
          </w:p>
        </w:tc>
      </w:tr>
      <w:tr>
        <w:trPr>
          <w:trHeight w:val="27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Общеобразовательное обучение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3072404,0 </w:t>
            </w:r>
          </w:p>
          <w:p>
            <w:pPr>
              <w:spacing w:after="20"/>
              <w:ind w:left="20"/>
              <w:jc w:val="both"/>
            </w:pPr>
            <w:r>
              <w:rPr>
                <w:rFonts w:ascii="Times New Roman"/>
                <w:b w:val="false"/>
                <w:i w:val="false"/>
                <w:color w:val="000000"/>
                <w:sz w:val="20"/>
              </w:rPr>
              <w:t xml:space="preserve">  </w:t>
            </w:r>
          </w:p>
        </w:tc>
      </w:tr>
      <w:tr>
        <w:trPr>
          <w:trHeight w:val="76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Приобретение и доставка учебников, учебно-методических комплексов для государственных организации образования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26661,0 </w:t>
            </w:r>
          </w:p>
          <w:p>
            <w:pPr>
              <w:spacing w:after="20"/>
              <w:ind w:left="20"/>
              <w:jc w:val="both"/>
            </w:pPr>
            <w:r>
              <w:rPr>
                <w:rFonts w:ascii="Times New Roman"/>
                <w:b w:val="false"/>
                <w:i w:val="false"/>
                <w:color w:val="000000"/>
                <w:sz w:val="20"/>
              </w:rPr>
              <w:t xml:space="preserve">  </w:t>
            </w:r>
          </w:p>
        </w:tc>
      </w:tr>
      <w:tr>
        <w:trPr>
          <w:trHeight w:val="46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Дополнительное образование для детей и юношества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217207,0 </w:t>
            </w:r>
          </w:p>
          <w:p>
            <w:pPr>
              <w:spacing w:after="20"/>
              <w:ind w:left="20"/>
              <w:jc w:val="both"/>
            </w:pPr>
            <w:r>
              <w:rPr>
                <w:rFonts w:ascii="Times New Roman"/>
                <w:b w:val="false"/>
                <w:i w:val="false"/>
                <w:color w:val="000000"/>
                <w:sz w:val="20"/>
              </w:rPr>
              <w:t xml:space="preserve">  </w:t>
            </w:r>
          </w:p>
        </w:tc>
      </w:tr>
      <w:tr>
        <w:trPr>
          <w:trHeight w:val="70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школьных олимпиад  и внешкольных мероприятий районного (городского) масштаба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1000,0 </w:t>
            </w:r>
          </w:p>
          <w:p>
            <w:pPr>
              <w:spacing w:after="20"/>
              <w:ind w:left="20"/>
              <w:jc w:val="both"/>
            </w:pPr>
            <w:r>
              <w:rPr>
                <w:rFonts w:ascii="Times New Roman"/>
                <w:b w:val="false"/>
                <w:i w:val="false"/>
                <w:color w:val="000000"/>
                <w:sz w:val="20"/>
              </w:rPr>
              <w:t xml:space="preserve">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Прочие услуги в области образования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133821,0 </w:t>
            </w:r>
          </w:p>
          <w:p>
            <w:pPr>
              <w:spacing w:after="20"/>
              <w:ind w:left="20"/>
              <w:jc w:val="both"/>
            </w:pPr>
            <w:r>
              <w:rPr>
                <w:rFonts w:ascii="Times New Roman"/>
                <w:b w:val="false"/>
                <w:i w:val="false"/>
                <w:color w:val="000000"/>
                <w:sz w:val="20"/>
              </w:rPr>
              <w:t xml:space="preserve">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464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образования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25241,0 </w:t>
            </w:r>
          </w:p>
          <w:p>
            <w:pPr>
              <w:spacing w:after="20"/>
              <w:ind w:left="20"/>
              <w:jc w:val="both"/>
            </w:pPr>
            <w:r>
              <w:rPr>
                <w:rFonts w:ascii="Times New Roman"/>
                <w:b w:val="false"/>
                <w:i w:val="false"/>
                <w:color w:val="000000"/>
                <w:sz w:val="20"/>
              </w:rPr>
              <w:t xml:space="preserve">  </w:t>
            </w:r>
          </w:p>
        </w:tc>
      </w:tr>
      <w:tr>
        <w:trPr>
          <w:trHeight w:val="2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образования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14185,0 </w:t>
            </w:r>
          </w:p>
          <w:p>
            <w:pPr>
              <w:spacing w:after="20"/>
              <w:ind w:left="20"/>
              <w:jc w:val="both"/>
            </w:pPr>
            <w:r>
              <w:rPr>
                <w:rFonts w:ascii="Times New Roman"/>
                <w:b w:val="false"/>
                <w:i w:val="false"/>
                <w:color w:val="000000"/>
                <w:sz w:val="20"/>
              </w:rPr>
              <w:t xml:space="preserve">  </w:t>
            </w:r>
          </w:p>
        </w:tc>
      </w:tr>
      <w:tr>
        <w:trPr>
          <w:trHeight w:val="46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116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человеческого капитала в рамках электронного правительства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11056,0 </w:t>
            </w:r>
          </w:p>
          <w:p>
            <w:pPr>
              <w:spacing w:after="20"/>
              <w:ind w:left="20"/>
              <w:jc w:val="both"/>
            </w:pPr>
            <w:r>
              <w:rPr>
                <w:rFonts w:ascii="Times New Roman"/>
                <w:b w:val="false"/>
                <w:i w:val="false"/>
                <w:color w:val="000000"/>
                <w:sz w:val="20"/>
              </w:rPr>
              <w:t xml:space="preserve">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строительства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108580,0 </w:t>
            </w:r>
          </w:p>
          <w:p>
            <w:pPr>
              <w:spacing w:after="20"/>
              <w:ind w:left="20"/>
              <w:jc w:val="both"/>
            </w:pPr>
            <w:r>
              <w:rPr>
                <w:rFonts w:ascii="Times New Roman"/>
                <w:b w:val="false"/>
                <w:i w:val="false"/>
                <w:color w:val="000000"/>
                <w:sz w:val="20"/>
              </w:rPr>
              <w:t xml:space="preserve">  </w:t>
            </w:r>
          </w:p>
        </w:tc>
      </w:tr>
      <w:tr>
        <w:trPr>
          <w:trHeight w:val="15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объектов образования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108580,0 </w:t>
            </w:r>
          </w:p>
          <w:p>
            <w:pPr>
              <w:spacing w:after="20"/>
              <w:ind w:left="20"/>
              <w:jc w:val="both"/>
            </w:pPr>
            <w:r>
              <w:rPr>
                <w:rFonts w:ascii="Times New Roman"/>
                <w:b w:val="false"/>
                <w:i w:val="false"/>
                <w:color w:val="000000"/>
                <w:sz w:val="20"/>
              </w:rPr>
              <w:t xml:space="preserve">  </w:t>
            </w:r>
          </w:p>
        </w:tc>
      </w:tr>
      <w:tr>
        <w:trPr>
          <w:trHeight w:val="3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06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Социальная помощь и социальное обеспечение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431048,0 </w:t>
            </w:r>
          </w:p>
          <w:p>
            <w:pPr>
              <w:spacing w:after="20"/>
              <w:ind w:left="20"/>
              <w:jc w:val="both"/>
            </w:pPr>
            <w:r>
              <w:rPr>
                <w:rFonts w:ascii="Times New Roman"/>
                <w:b w:val="false"/>
                <w:i w:val="false"/>
                <w:color w:val="000000"/>
                <w:sz w:val="20"/>
              </w:rPr>
              <w:t xml:space="preserve">  </w:t>
            </w:r>
          </w:p>
        </w:tc>
      </w:tr>
      <w:tr>
        <w:trPr>
          <w:trHeight w:val="13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Социальная помощь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373143,0 </w:t>
            </w:r>
          </w:p>
          <w:p>
            <w:pPr>
              <w:spacing w:after="20"/>
              <w:ind w:left="20"/>
              <w:jc w:val="both"/>
            </w:pPr>
            <w:r>
              <w:rPr>
                <w:rFonts w:ascii="Times New Roman"/>
                <w:b w:val="false"/>
                <w:i w:val="false"/>
                <w:color w:val="000000"/>
                <w:sz w:val="20"/>
              </w:rPr>
              <w:t xml:space="preserve">  </w:t>
            </w:r>
          </w:p>
        </w:tc>
      </w:tr>
      <w:tr>
        <w:trPr>
          <w:trHeight w:val="18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451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занятости и социальных программ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373143,0 </w:t>
            </w:r>
          </w:p>
          <w:p>
            <w:pPr>
              <w:spacing w:after="20"/>
              <w:ind w:left="20"/>
              <w:jc w:val="both"/>
            </w:pPr>
            <w:r>
              <w:rPr>
                <w:rFonts w:ascii="Times New Roman"/>
                <w:b w:val="false"/>
                <w:i w:val="false"/>
                <w:color w:val="000000"/>
                <w:sz w:val="20"/>
              </w:rPr>
              <w:t xml:space="preserve">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Программа занятости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64542,0 </w:t>
            </w:r>
          </w:p>
          <w:p>
            <w:pPr>
              <w:spacing w:after="20"/>
              <w:ind w:left="20"/>
              <w:jc w:val="both"/>
            </w:pPr>
            <w:r>
              <w:rPr>
                <w:rFonts w:ascii="Times New Roman"/>
                <w:b w:val="false"/>
                <w:i w:val="false"/>
                <w:color w:val="000000"/>
                <w:sz w:val="20"/>
              </w:rPr>
              <w:t xml:space="preserve">  </w:t>
            </w:r>
          </w:p>
        </w:tc>
      </w:tr>
      <w:tr>
        <w:trPr>
          <w:trHeight w:val="27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Государственная адресная социальная помощь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29000,0 </w:t>
            </w:r>
          </w:p>
          <w:p>
            <w:pPr>
              <w:spacing w:after="20"/>
              <w:ind w:left="20"/>
              <w:jc w:val="both"/>
            </w:pPr>
            <w:r>
              <w:rPr>
                <w:rFonts w:ascii="Times New Roman"/>
                <w:b w:val="false"/>
                <w:i w:val="false"/>
                <w:color w:val="000000"/>
                <w:sz w:val="20"/>
              </w:rPr>
              <w:t xml:space="preserve">  </w:t>
            </w:r>
          </w:p>
        </w:tc>
      </w:tr>
      <w:tr>
        <w:trPr>
          <w:trHeight w:val="16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Жилищная помощь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50487,0 </w:t>
            </w:r>
          </w:p>
          <w:p>
            <w:pPr>
              <w:spacing w:after="20"/>
              <w:ind w:left="20"/>
              <w:jc w:val="both"/>
            </w:pPr>
            <w:r>
              <w:rPr>
                <w:rFonts w:ascii="Times New Roman"/>
                <w:b w:val="false"/>
                <w:i w:val="false"/>
                <w:color w:val="000000"/>
                <w:sz w:val="20"/>
              </w:rPr>
              <w:t xml:space="preserve">  </w:t>
            </w:r>
          </w:p>
        </w:tc>
      </w:tr>
      <w:tr>
        <w:trPr>
          <w:trHeight w:val="78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Социальная помощь отдельным категориям нуждающихся граждан по решениям местных представительных органов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123965,0 </w:t>
            </w:r>
          </w:p>
          <w:p>
            <w:pPr>
              <w:spacing w:after="20"/>
              <w:ind w:left="20"/>
              <w:jc w:val="both"/>
            </w:pPr>
            <w:r>
              <w:rPr>
                <w:rFonts w:ascii="Times New Roman"/>
                <w:b w:val="false"/>
                <w:i w:val="false"/>
                <w:color w:val="000000"/>
                <w:sz w:val="20"/>
              </w:rPr>
              <w:t xml:space="preserve">  </w:t>
            </w:r>
          </w:p>
        </w:tc>
      </w:tr>
      <w:tr>
        <w:trPr>
          <w:trHeight w:val="48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Социальная поддержка военнослужащих внутренних войск и срочной службы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2700,0 </w:t>
            </w:r>
          </w:p>
          <w:p>
            <w:pPr>
              <w:spacing w:after="20"/>
              <w:ind w:left="20"/>
              <w:jc w:val="both"/>
            </w:pPr>
            <w:r>
              <w:rPr>
                <w:rFonts w:ascii="Times New Roman"/>
                <w:b w:val="false"/>
                <w:i w:val="false"/>
                <w:color w:val="000000"/>
                <w:sz w:val="20"/>
              </w:rPr>
              <w:t xml:space="preserve">  </w:t>
            </w:r>
          </w:p>
        </w:tc>
      </w:tr>
      <w:tr>
        <w:trPr>
          <w:trHeight w:val="9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Социальная поддержка граждан, награжденных от 26 июля 1999 года орденами "Отан", "Даңқ", удостоенных высокого звания "Халық қаһарманы", почетных званий республики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147,0 </w:t>
            </w:r>
          </w:p>
          <w:p>
            <w:pPr>
              <w:spacing w:after="20"/>
              <w:ind w:left="20"/>
              <w:jc w:val="both"/>
            </w:pPr>
            <w:r>
              <w:rPr>
                <w:rFonts w:ascii="Times New Roman"/>
                <w:b w:val="false"/>
                <w:i w:val="false"/>
                <w:color w:val="000000"/>
                <w:sz w:val="20"/>
              </w:rPr>
              <w:t xml:space="preserve">  </w:t>
            </w:r>
          </w:p>
        </w:tc>
      </w:tr>
      <w:tr>
        <w:trPr>
          <w:trHeight w:val="5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Материальное обеспечение детей-инвалидов, воспитывающихся и обучающихся на дому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300,0 </w:t>
            </w:r>
          </w:p>
          <w:p>
            <w:pPr>
              <w:spacing w:after="20"/>
              <w:ind w:left="20"/>
              <w:jc w:val="both"/>
            </w:pPr>
            <w:r>
              <w:rPr>
                <w:rFonts w:ascii="Times New Roman"/>
                <w:b w:val="false"/>
                <w:i w:val="false"/>
                <w:color w:val="000000"/>
                <w:sz w:val="20"/>
              </w:rPr>
              <w:t xml:space="preserve">  </w:t>
            </w:r>
          </w:p>
        </w:tc>
      </w:tr>
      <w:tr>
        <w:trPr>
          <w:trHeight w:val="51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014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Оказание социальной помощи нуждающимся гражданам на дому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39979,0 </w:t>
            </w:r>
          </w:p>
          <w:p>
            <w:pPr>
              <w:spacing w:after="20"/>
              <w:ind w:left="20"/>
              <w:jc w:val="both"/>
            </w:pPr>
            <w:r>
              <w:rPr>
                <w:rFonts w:ascii="Times New Roman"/>
                <w:b w:val="false"/>
                <w:i w:val="false"/>
                <w:color w:val="000000"/>
                <w:sz w:val="20"/>
              </w:rPr>
              <w:t xml:space="preserve">  </w:t>
            </w:r>
          </w:p>
        </w:tc>
      </w:tr>
      <w:tr>
        <w:trPr>
          <w:trHeight w:val="12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Государственные пособия на детей до 18 лет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31668,0 </w:t>
            </w:r>
          </w:p>
          <w:p>
            <w:pPr>
              <w:spacing w:after="20"/>
              <w:ind w:left="20"/>
              <w:jc w:val="both"/>
            </w:pPr>
            <w:r>
              <w:rPr>
                <w:rFonts w:ascii="Times New Roman"/>
                <w:b w:val="false"/>
                <w:i w:val="false"/>
                <w:color w:val="000000"/>
                <w:sz w:val="20"/>
              </w:rPr>
              <w:t xml:space="preserve">  </w:t>
            </w:r>
          </w:p>
        </w:tc>
      </w:tr>
      <w:tr>
        <w:trPr>
          <w:trHeight w:val="160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нуждающихся инвалидов специальными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30355,0 </w:t>
            </w:r>
          </w:p>
          <w:p>
            <w:pPr>
              <w:spacing w:after="20"/>
              <w:ind w:left="20"/>
              <w:jc w:val="both"/>
            </w:pPr>
            <w:r>
              <w:rPr>
                <w:rFonts w:ascii="Times New Roman"/>
                <w:b w:val="false"/>
                <w:i w:val="false"/>
                <w:color w:val="000000"/>
                <w:sz w:val="20"/>
              </w:rPr>
              <w:t xml:space="preserve">  </w:t>
            </w:r>
          </w:p>
        </w:tc>
      </w:tr>
      <w:tr>
        <w:trPr>
          <w:trHeight w:val="5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Прочие услуги в области социальной помощи и социального обеспечения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57905,0 </w:t>
            </w:r>
          </w:p>
          <w:p>
            <w:pPr>
              <w:spacing w:after="20"/>
              <w:ind w:left="20"/>
              <w:jc w:val="both"/>
            </w:pPr>
            <w:r>
              <w:rPr>
                <w:rFonts w:ascii="Times New Roman"/>
                <w:b w:val="false"/>
                <w:i w:val="false"/>
                <w:color w:val="000000"/>
                <w:sz w:val="20"/>
              </w:rPr>
              <w:t xml:space="preserve">  </w:t>
            </w:r>
          </w:p>
        </w:tc>
      </w:tr>
      <w:tr>
        <w:trPr>
          <w:trHeight w:val="3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451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занятости и социальных программ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57905,0 </w:t>
            </w:r>
          </w:p>
          <w:p>
            <w:pPr>
              <w:spacing w:after="20"/>
              <w:ind w:left="20"/>
              <w:jc w:val="both"/>
            </w:pPr>
            <w:r>
              <w:rPr>
                <w:rFonts w:ascii="Times New Roman"/>
                <w:b w:val="false"/>
                <w:i w:val="false"/>
                <w:color w:val="000000"/>
                <w:sz w:val="20"/>
              </w:rPr>
              <w:t xml:space="preserve">  </w:t>
            </w:r>
          </w:p>
        </w:tc>
      </w:tr>
      <w:tr>
        <w:trPr>
          <w:trHeight w:val="6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занятости и социальных программ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40148,0 </w:t>
            </w:r>
          </w:p>
          <w:p>
            <w:pPr>
              <w:spacing w:after="20"/>
              <w:ind w:left="20"/>
              <w:jc w:val="both"/>
            </w:pPr>
            <w:r>
              <w:rPr>
                <w:rFonts w:ascii="Times New Roman"/>
                <w:b w:val="false"/>
                <w:i w:val="false"/>
                <w:color w:val="000000"/>
                <w:sz w:val="20"/>
              </w:rPr>
              <w:t xml:space="preserve">  </w:t>
            </w:r>
          </w:p>
        </w:tc>
      </w:tr>
      <w:tr>
        <w:trPr>
          <w:trHeight w:val="6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011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Оплата услуг по зачислению, выплате и доставке пособий и других социальных выплат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590,0 </w:t>
            </w:r>
          </w:p>
          <w:p>
            <w:pPr>
              <w:spacing w:after="20"/>
              <w:ind w:left="20"/>
              <w:jc w:val="both"/>
            </w:pPr>
            <w:r>
              <w:rPr>
                <w:rFonts w:ascii="Times New Roman"/>
                <w:b w:val="false"/>
                <w:i w:val="false"/>
                <w:color w:val="000000"/>
                <w:sz w:val="20"/>
              </w:rPr>
              <w:t xml:space="preserve">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Создание информационных систем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500,0 </w:t>
            </w:r>
          </w:p>
          <w:p>
            <w:pPr>
              <w:spacing w:after="20"/>
              <w:ind w:left="20"/>
              <w:jc w:val="both"/>
            </w:pPr>
            <w:r>
              <w:rPr>
                <w:rFonts w:ascii="Times New Roman"/>
                <w:b w:val="false"/>
                <w:i w:val="false"/>
                <w:color w:val="000000"/>
                <w:sz w:val="20"/>
              </w:rPr>
              <w:t xml:space="preserve">  </w:t>
            </w:r>
          </w:p>
        </w:tc>
      </w:tr>
      <w:tr>
        <w:trPr>
          <w:trHeight w:val="6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013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Социальная адаптация лиц, не имеющих определенного местожительства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16667,0 </w:t>
            </w:r>
          </w:p>
          <w:p>
            <w:pPr>
              <w:spacing w:after="20"/>
              <w:ind w:left="20"/>
              <w:jc w:val="both"/>
            </w:pPr>
            <w:r>
              <w:rPr>
                <w:rFonts w:ascii="Times New Roman"/>
                <w:b w:val="false"/>
                <w:i w:val="false"/>
                <w:color w:val="000000"/>
                <w:sz w:val="20"/>
              </w:rPr>
              <w:t xml:space="preserve">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07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Жилищно-коммунальное хозяйство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6943360,0 </w:t>
            </w:r>
          </w:p>
          <w:p>
            <w:pPr>
              <w:spacing w:after="20"/>
              <w:ind w:left="20"/>
              <w:jc w:val="both"/>
            </w:pPr>
            <w:r>
              <w:rPr>
                <w:rFonts w:ascii="Times New Roman"/>
                <w:b w:val="false"/>
                <w:i w:val="false"/>
                <w:color w:val="000000"/>
                <w:sz w:val="20"/>
              </w:rPr>
              <w:t xml:space="preserve">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Жилищное хозяйство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5897047,0 </w:t>
            </w:r>
          </w:p>
          <w:p>
            <w:pPr>
              <w:spacing w:after="20"/>
              <w:ind w:left="20"/>
              <w:jc w:val="both"/>
            </w:pPr>
            <w:r>
              <w:rPr>
                <w:rFonts w:ascii="Times New Roman"/>
                <w:b w:val="false"/>
                <w:i w:val="false"/>
                <w:color w:val="000000"/>
                <w:sz w:val="20"/>
              </w:rPr>
              <w:t xml:space="preserve">  </w:t>
            </w:r>
          </w:p>
        </w:tc>
      </w:tr>
      <w:tr>
        <w:trPr>
          <w:trHeight w:val="88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жилищно-коммунального хозяйства, пассажирского транспорта и автомобильных дорог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39000,0 </w:t>
            </w:r>
          </w:p>
          <w:p>
            <w:pPr>
              <w:spacing w:after="20"/>
              <w:ind w:left="20"/>
              <w:jc w:val="both"/>
            </w:pPr>
            <w:r>
              <w:rPr>
                <w:rFonts w:ascii="Times New Roman"/>
                <w:b w:val="false"/>
                <w:i w:val="false"/>
                <w:color w:val="000000"/>
                <w:sz w:val="20"/>
              </w:rPr>
              <w:t xml:space="preserve">  </w:t>
            </w:r>
          </w:p>
        </w:tc>
      </w:tr>
      <w:tr>
        <w:trPr>
          <w:trHeight w:val="5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Организация сохранения государственного жилищного фонда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32000,0 </w:t>
            </w:r>
          </w:p>
          <w:p>
            <w:pPr>
              <w:spacing w:after="20"/>
              <w:ind w:left="20"/>
              <w:jc w:val="both"/>
            </w:pPr>
            <w:r>
              <w:rPr>
                <w:rFonts w:ascii="Times New Roman"/>
                <w:b w:val="false"/>
                <w:i w:val="false"/>
                <w:color w:val="000000"/>
                <w:sz w:val="20"/>
              </w:rPr>
              <w:t xml:space="preserve">  </w:t>
            </w:r>
          </w:p>
        </w:tc>
      </w:tr>
      <w:tr>
        <w:trPr>
          <w:trHeight w:val="6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жильем отдельных категорий граждан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7000,0 </w:t>
            </w:r>
          </w:p>
          <w:p>
            <w:pPr>
              <w:spacing w:after="20"/>
              <w:ind w:left="20"/>
              <w:jc w:val="both"/>
            </w:pPr>
            <w:r>
              <w:rPr>
                <w:rFonts w:ascii="Times New Roman"/>
                <w:b w:val="false"/>
                <w:i w:val="false"/>
                <w:color w:val="000000"/>
                <w:sz w:val="20"/>
              </w:rPr>
              <w:t xml:space="preserve">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строительства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5858047,0 </w:t>
            </w:r>
          </w:p>
          <w:p>
            <w:pPr>
              <w:spacing w:after="20"/>
              <w:ind w:left="20"/>
              <w:jc w:val="both"/>
            </w:pPr>
            <w:r>
              <w:rPr>
                <w:rFonts w:ascii="Times New Roman"/>
                <w:b w:val="false"/>
                <w:i w:val="false"/>
                <w:color w:val="000000"/>
                <w:sz w:val="20"/>
              </w:rPr>
              <w:t xml:space="preserve">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Строительство жилья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4455746,0 </w:t>
            </w:r>
          </w:p>
          <w:p>
            <w:pPr>
              <w:spacing w:after="20"/>
              <w:ind w:left="20"/>
              <w:jc w:val="both"/>
            </w:pPr>
            <w:r>
              <w:rPr>
                <w:rFonts w:ascii="Times New Roman"/>
                <w:b w:val="false"/>
                <w:i w:val="false"/>
                <w:color w:val="000000"/>
                <w:sz w:val="20"/>
              </w:rPr>
              <w:t xml:space="preserve">  </w:t>
            </w:r>
          </w:p>
        </w:tc>
      </w:tr>
      <w:tr>
        <w:trPr>
          <w:trHeight w:val="6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и обустройство инженерно-коммуникационной инфраструктуры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1402301,0 </w:t>
            </w:r>
          </w:p>
          <w:p>
            <w:pPr>
              <w:spacing w:after="20"/>
              <w:ind w:left="20"/>
              <w:jc w:val="both"/>
            </w:pPr>
            <w:r>
              <w:rPr>
                <w:rFonts w:ascii="Times New Roman"/>
                <w:b w:val="false"/>
                <w:i w:val="false"/>
                <w:color w:val="000000"/>
                <w:sz w:val="20"/>
              </w:rPr>
              <w:t xml:space="preserve">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Коммунальное хозяйство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241000,0 </w:t>
            </w:r>
          </w:p>
          <w:p>
            <w:pPr>
              <w:spacing w:after="20"/>
              <w:ind w:left="20"/>
              <w:jc w:val="both"/>
            </w:pPr>
            <w:r>
              <w:rPr>
                <w:rFonts w:ascii="Times New Roman"/>
                <w:b w:val="false"/>
                <w:i w:val="false"/>
                <w:color w:val="000000"/>
                <w:sz w:val="20"/>
              </w:rPr>
              <w:t xml:space="preserve">  </w:t>
            </w:r>
          </w:p>
        </w:tc>
      </w:tr>
      <w:tr>
        <w:trPr>
          <w:trHeight w:val="75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жилищно-коммунального хозяйства, пассажирского транспорта и автомобильных дорог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241000,0 </w:t>
            </w:r>
          </w:p>
          <w:p>
            <w:pPr>
              <w:spacing w:after="20"/>
              <w:ind w:left="20"/>
              <w:jc w:val="both"/>
            </w:pPr>
            <w:r>
              <w:rPr>
                <w:rFonts w:ascii="Times New Roman"/>
                <w:b w:val="false"/>
                <w:i w:val="false"/>
                <w:color w:val="000000"/>
                <w:sz w:val="20"/>
              </w:rPr>
              <w:t xml:space="preserve">  </w:t>
            </w:r>
          </w:p>
        </w:tc>
      </w:tr>
      <w:tr>
        <w:trPr>
          <w:trHeight w:val="5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Функционирование системы водоснабжения и водоотведения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141000,0 </w:t>
            </w:r>
          </w:p>
          <w:p>
            <w:pPr>
              <w:spacing w:after="20"/>
              <w:ind w:left="20"/>
              <w:jc w:val="both"/>
            </w:pPr>
            <w:r>
              <w:rPr>
                <w:rFonts w:ascii="Times New Roman"/>
                <w:b w:val="false"/>
                <w:i w:val="false"/>
                <w:color w:val="000000"/>
                <w:sz w:val="20"/>
              </w:rPr>
              <w:t xml:space="preserve">  </w:t>
            </w:r>
          </w:p>
        </w:tc>
      </w:tr>
      <w:tr>
        <w:trPr>
          <w:trHeight w:val="5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026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Организация эксплуатации тепловых сетей, находящихся в коммунальной собственности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100000,0 </w:t>
            </w:r>
          </w:p>
          <w:p>
            <w:pPr>
              <w:spacing w:after="20"/>
              <w:ind w:left="20"/>
              <w:jc w:val="both"/>
            </w:pPr>
            <w:r>
              <w:rPr>
                <w:rFonts w:ascii="Times New Roman"/>
                <w:b w:val="false"/>
                <w:i w:val="false"/>
                <w:color w:val="000000"/>
                <w:sz w:val="20"/>
              </w:rPr>
              <w:t xml:space="preserve">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Благоустройство населенных пунктов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805313,0 </w:t>
            </w:r>
          </w:p>
          <w:p>
            <w:pPr>
              <w:spacing w:after="20"/>
              <w:ind w:left="20"/>
              <w:jc w:val="both"/>
            </w:pPr>
            <w:r>
              <w:rPr>
                <w:rFonts w:ascii="Times New Roman"/>
                <w:b w:val="false"/>
                <w:i w:val="false"/>
                <w:color w:val="000000"/>
                <w:sz w:val="20"/>
              </w:rPr>
              <w:t xml:space="preserve">  </w:t>
            </w:r>
          </w:p>
        </w:tc>
      </w:tr>
      <w:tr>
        <w:trPr>
          <w:trHeight w:val="73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жилищно-коммунального хозяйства, пассажирского транспорта и автомобильных дорог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  694198,0 </w:t>
            </w:r>
          </w:p>
          <w:p>
            <w:pPr>
              <w:spacing w:after="20"/>
              <w:ind w:left="20"/>
              <w:jc w:val="both"/>
            </w:pPr>
            <w:r>
              <w:rPr>
                <w:rFonts w:ascii="Times New Roman"/>
                <w:b w:val="false"/>
                <w:i w:val="false"/>
                <w:color w:val="000000"/>
                <w:sz w:val="20"/>
              </w:rPr>
              <w:t xml:space="preserve">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015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Освещение улиц в населенных пунктах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173470,0 </w:t>
            </w:r>
          </w:p>
          <w:p>
            <w:pPr>
              <w:spacing w:after="20"/>
              <w:ind w:left="20"/>
              <w:jc w:val="both"/>
            </w:pPr>
            <w:r>
              <w:rPr>
                <w:rFonts w:ascii="Times New Roman"/>
                <w:b w:val="false"/>
                <w:i w:val="false"/>
                <w:color w:val="000000"/>
                <w:sz w:val="20"/>
              </w:rPr>
              <w:t xml:space="preserve">  </w:t>
            </w:r>
          </w:p>
        </w:tc>
      </w:tr>
      <w:tr>
        <w:trPr>
          <w:trHeight w:val="40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санитарии населенных пунктов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357738,0 </w:t>
            </w:r>
          </w:p>
          <w:p>
            <w:pPr>
              <w:spacing w:after="20"/>
              <w:ind w:left="20"/>
              <w:jc w:val="both"/>
            </w:pPr>
            <w:r>
              <w:rPr>
                <w:rFonts w:ascii="Times New Roman"/>
                <w:b w:val="false"/>
                <w:i w:val="false"/>
                <w:color w:val="000000"/>
                <w:sz w:val="20"/>
              </w:rPr>
              <w:t xml:space="preserve">  </w:t>
            </w:r>
          </w:p>
        </w:tc>
      </w:tr>
      <w:tr>
        <w:trPr>
          <w:trHeight w:val="42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Содержание мест захоронений и захоронение безродных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12000,0 </w:t>
            </w:r>
          </w:p>
          <w:p>
            <w:pPr>
              <w:spacing w:after="20"/>
              <w:ind w:left="20"/>
              <w:jc w:val="both"/>
            </w:pPr>
            <w:r>
              <w:rPr>
                <w:rFonts w:ascii="Times New Roman"/>
                <w:b w:val="false"/>
                <w:i w:val="false"/>
                <w:color w:val="000000"/>
                <w:sz w:val="20"/>
              </w:rPr>
              <w:t xml:space="preserve">  </w:t>
            </w:r>
          </w:p>
        </w:tc>
      </w:tr>
      <w:tr>
        <w:trPr>
          <w:trHeight w:val="3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018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Благоустройство и озеленение населенных пунктов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150990,0 </w:t>
            </w:r>
          </w:p>
          <w:p>
            <w:pPr>
              <w:spacing w:after="20"/>
              <w:ind w:left="20"/>
              <w:jc w:val="both"/>
            </w:pPr>
            <w:r>
              <w:rPr>
                <w:rFonts w:ascii="Times New Roman"/>
                <w:b w:val="false"/>
                <w:i w:val="false"/>
                <w:color w:val="000000"/>
                <w:sz w:val="20"/>
              </w:rPr>
              <w:t xml:space="preserve">  </w:t>
            </w:r>
          </w:p>
        </w:tc>
      </w:tr>
      <w:tr>
        <w:trPr>
          <w:trHeight w:val="1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строительства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111115,0 </w:t>
            </w:r>
          </w:p>
          <w:p>
            <w:pPr>
              <w:spacing w:after="20"/>
              <w:ind w:left="20"/>
              <w:jc w:val="both"/>
            </w:pPr>
            <w:r>
              <w:rPr>
                <w:rFonts w:ascii="Times New Roman"/>
                <w:b w:val="false"/>
                <w:i w:val="false"/>
                <w:color w:val="000000"/>
                <w:sz w:val="20"/>
              </w:rPr>
              <w:t xml:space="preserve">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объектов благоустройства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111115,0 </w:t>
            </w:r>
          </w:p>
          <w:p>
            <w:pPr>
              <w:spacing w:after="20"/>
              <w:ind w:left="20"/>
              <w:jc w:val="both"/>
            </w:pPr>
            <w:r>
              <w:rPr>
                <w:rFonts w:ascii="Times New Roman"/>
                <w:b w:val="false"/>
                <w:i w:val="false"/>
                <w:color w:val="000000"/>
                <w:sz w:val="20"/>
              </w:rPr>
              <w:t xml:space="preserve">  </w:t>
            </w:r>
          </w:p>
        </w:tc>
      </w:tr>
      <w:tr>
        <w:trPr>
          <w:trHeight w:val="6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08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Культура, спорт, туризм и информационное пространство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230199,0 </w:t>
            </w:r>
          </w:p>
          <w:p>
            <w:pPr>
              <w:spacing w:after="20"/>
              <w:ind w:left="20"/>
              <w:jc w:val="both"/>
            </w:pPr>
            <w:r>
              <w:rPr>
                <w:rFonts w:ascii="Times New Roman"/>
                <w:b w:val="false"/>
                <w:i w:val="false"/>
                <w:color w:val="000000"/>
                <w:sz w:val="20"/>
              </w:rPr>
              <w:t xml:space="preserve">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Деятельность в области культуры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97295,0 </w:t>
            </w:r>
          </w:p>
          <w:p>
            <w:pPr>
              <w:spacing w:after="20"/>
              <w:ind w:left="20"/>
              <w:jc w:val="both"/>
            </w:pPr>
            <w:r>
              <w:rPr>
                <w:rFonts w:ascii="Times New Roman"/>
                <w:b w:val="false"/>
                <w:i w:val="false"/>
                <w:color w:val="000000"/>
                <w:sz w:val="20"/>
              </w:rPr>
              <w:t xml:space="preserve">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455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культуры и развития языков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97295,0 </w:t>
            </w:r>
          </w:p>
          <w:p>
            <w:pPr>
              <w:spacing w:after="20"/>
              <w:ind w:left="20"/>
              <w:jc w:val="both"/>
            </w:pPr>
            <w:r>
              <w:rPr>
                <w:rFonts w:ascii="Times New Roman"/>
                <w:b w:val="false"/>
                <w:i w:val="false"/>
                <w:color w:val="000000"/>
                <w:sz w:val="20"/>
              </w:rPr>
              <w:t xml:space="preserve">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Поддержка культурно-досуговой работы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97295,0 </w:t>
            </w:r>
          </w:p>
          <w:p>
            <w:pPr>
              <w:spacing w:after="20"/>
              <w:ind w:left="20"/>
              <w:jc w:val="both"/>
            </w:pPr>
            <w:r>
              <w:rPr>
                <w:rFonts w:ascii="Times New Roman"/>
                <w:b w:val="false"/>
                <w:i w:val="false"/>
                <w:color w:val="000000"/>
                <w:sz w:val="20"/>
              </w:rPr>
              <w:t xml:space="preserve">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Спорт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59261,0 </w:t>
            </w:r>
          </w:p>
          <w:p>
            <w:pPr>
              <w:spacing w:after="20"/>
              <w:ind w:left="20"/>
              <w:jc w:val="both"/>
            </w:pPr>
            <w:r>
              <w:rPr>
                <w:rFonts w:ascii="Times New Roman"/>
                <w:b w:val="false"/>
                <w:i w:val="false"/>
                <w:color w:val="000000"/>
                <w:sz w:val="20"/>
              </w:rPr>
              <w:t xml:space="preserve">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465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физической культуры и спорта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45661,0 </w:t>
            </w:r>
          </w:p>
          <w:p>
            <w:pPr>
              <w:spacing w:after="20"/>
              <w:ind w:left="20"/>
              <w:jc w:val="both"/>
            </w:pPr>
            <w:r>
              <w:rPr>
                <w:rFonts w:ascii="Times New Roman"/>
                <w:b w:val="false"/>
                <w:i w:val="false"/>
                <w:color w:val="000000"/>
                <w:sz w:val="20"/>
              </w:rPr>
              <w:t xml:space="preserve">  </w:t>
            </w:r>
          </w:p>
        </w:tc>
      </w:tr>
      <w:tr>
        <w:trPr>
          <w:trHeight w:val="70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спортивных соревнований на районном (города областного значения ) уровне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42689,0 </w:t>
            </w:r>
          </w:p>
          <w:p>
            <w:pPr>
              <w:spacing w:after="20"/>
              <w:ind w:left="20"/>
              <w:jc w:val="both"/>
            </w:pPr>
            <w:r>
              <w:rPr>
                <w:rFonts w:ascii="Times New Roman"/>
                <w:b w:val="false"/>
                <w:i w:val="false"/>
                <w:color w:val="000000"/>
                <w:sz w:val="20"/>
              </w:rPr>
              <w:t xml:space="preserve">  </w:t>
            </w:r>
          </w:p>
        </w:tc>
      </w:tr>
      <w:tr>
        <w:trPr>
          <w:trHeight w:val="12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Подготовка и участие членов сборных команд района (города областного значения) по различным видам спорта на областных спортивных соревнованиях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2972,0 </w:t>
            </w:r>
          </w:p>
          <w:p>
            <w:pPr>
              <w:spacing w:after="20"/>
              <w:ind w:left="20"/>
              <w:jc w:val="both"/>
            </w:pPr>
            <w:r>
              <w:rPr>
                <w:rFonts w:ascii="Times New Roman"/>
                <w:b w:val="false"/>
                <w:i w:val="false"/>
                <w:color w:val="000000"/>
                <w:sz w:val="20"/>
              </w:rPr>
              <w:t xml:space="preserve">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строительства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13600,0 </w:t>
            </w:r>
          </w:p>
          <w:p>
            <w:pPr>
              <w:spacing w:after="20"/>
              <w:ind w:left="20"/>
              <w:jc w:val="both"/>
            </w:pPr>
            <w:r>
              <w:rPr>
                <w:rFonts w:ascii="Times New Roman"/>
                <w:b w:val="false"/>
                <w:i w:val="false"/>
                <w:color w:val="000000"/>
                <w:sz w:val="20"/>
              </w:rPr>
              <w:t xml:space="preserve">  </w:t>
            </w:r>
          </w:p>
        </w:tc>
      </w:tr>
      <w:tr>
        <w:trPr>
          <w:trHeight w:val="3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объектов физической культуры и спорта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13600,0 </w:t>
            </w:r>
          </w:p>
          <w:p>
            <w:pPr>
              <w:spacing w:after="20"/>
              <w:ind w:left="20"/>
              <w:jc w:val="both"/>
            </w:pPr>
            <w:r>
              <w:rPr>
                <w:rFonts w:ascii="Times New Roman"/>
                <w:b w:val="false"/>
                <w:i w:val="false"/>
                <w:color w:val="000000"/>
                <w:sz w:val="20"/>
              </w:rPr>
              <w:t xml:space="preserve">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Информационное пространство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45589,0 </w:t>
            </w:r>
          </w:p>
          <w:p>
            <w:pPr>
              <w:spacing w:after="20"/>
              <w:ind w:left="20"/>
              <w:jc w:val="both"/>
            </w:pPr>
            <w:r>
              <w:rPr>
                <w:rFonts w:ascii="Times New Roman"/>
                <w:b w:val="false"/>
                <w:i w:val="false"/>
                <w:color w:val="000000"/>
                <w:sz w:val="20"/>
              </w:rPr>
              <w:t xml:space="preserve">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455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культуры и развития языков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34989,0 </w:t>
            </w:r>
          </w:p>
          <w:p>
            <w:pPr>
              <w:spacing w:after="20"/>
              <w:ind w:left="20"/>
              <w:jc w:val="both"/>
            </w:pPr>
            <w:r>
              <w:rPr>
                <w:rFonts w:ascii="Times New Roman"/>
                <w:b w:val="false"/>
                <w:i w:val="false"/>
                <w:color w:val="000000"/>
                <w:sz w:val="20"/>
              </w:rPr>
              <w:t xml:space="preserve">  </w:t>
            </w:r>
          </w:p>
        </w:tc>
      </w:tr>
      <w:tr>
        <w:trPr>
          <w:trHeight w:val="6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Функционирование районных (городских) библиотек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32989,0 </w:t>
            </w:r>
          </w:p>
          <w:p>
            <w:pPr>
              <w:spacing w:after="20"/>
              <w:ind w:left="20"/>
              <w:jc w:val="both"/>
            </w:pPr>
            <w:r>
              <w:rPr>
                <w:rFonts w:ascii="Times New Roman"/>
                <w:b w:val="false"/>
                <w:i w:val="false"/>
                <w:color w:val="000000"/>
                <w:sz w:val="20"/>
              </w:rPr>
              <w:t xml:space="preserve">  </w:t>
            </w:r>
          </w:p>
        </w:tc>
      </w:tr>
      <w:tr>
        <w:trPr>
          <w:trHeight w:val="6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государственного языка и других языков народов Казахстана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2000,0 </w:t>
            </w:r>
          </w:p>
          <w:p>
            <w:pPr>
              <w:spacing w:after="20"/>
              <w:ind w:left="20"/>
              <w:jc w:val="both"/>
            </w:pPr>
            <w:r>
              <w:rPr>
                <w:rFonts w:ascii="Times New Roman"/>
                <w:b w:val="false"/>
                <w:i w:val="false"/>
                <w:color w:val="000000"/>
                <w:sz w:val="20"/>
              </w:rPr>
              <w:t xml:space="preserve">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456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внутренней политики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10600,0 </w:t>
            </w:r>
          </w:p>
          <w:p>
            <w:pPr>
              <w:spacing w:after="20"/>
              <w:ind w:left="20"/>
              <w:jc w:val="both"/>
            </w:pPr>
            <w:r>
              <w:rPr>
                <w:rFonts w:ascii="Times New Roman"/>
                <w:b w:val="false"/>
                <w:i w:val="false"/>
                <w:color w:val="000000"/>
                <w:sz w:val="20"/>
              </w:rPr>
              <w:t xml:space="preserve">  </w:t>
            </w:r>
          </w:p>
        </w:tc>
      </w:tr>
      <w:tr>
        <w:trPr>
          <w:trHeight w:val="6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государственной информационной политики через средства массовой информации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10600,0 </w:t>
            </w:r>
          </w:p>
          <w:p>
            <w:pPr>
              <w:spacing w:after="20"/>
              <w:ind w:left="20"/>
              <w:jc w:val="both"/>
            </w:pPr>
            <w:r>
              <w:rPr>
                <w:rFonts w:ascii="Times New Roman"/>
                <w:b w:val="false"/>
                <w:i w:val="false"/>
                <w:color w:val="000000"/>
                <w:sz w:val="20"/>
              </w:rPr>
              <w:t xml:space="preserve">  </w:t>
            </w:r>
          </w:p>
        </w:tc>
      </w:tr>
      <w:tr>
        <w:trPr>
          <w:trHeight w:val="94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Прочие услуги по организации культуры, спорта, туризма  и информационного пространства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28054,0 </w:t>
            </w:r>
          </w:p>
          <w:p>
            <w:pPr>
              <w:spacing w:after="20"/>
              <w:ind w:left="20"/>
              <w:jc w:val="both"/>
            </w:pPr>
            <w:r>
              <w:rPr>
                <w:rFonts w:ascii="Times New Roman"/>
                <w:b w:val="false"/>
                <w:i w:val="false"/>
                <w:color w:val="000000"/>
                <w:sz w:val="20"/>
              </w:rPr>
              <w:t xml:space="preserve">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455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культуры и развития языков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7305,0 </w:t>
            </w:r>
          </w:p>
          <w:p>
            <w:pPr>
              <w:spacing w:after="20"/>
              <w:ind w:left="20"/>
              <w:jc w:val="both"/>
            </w:pPr>
            <w:r>
              <w:rPr>
                <w:rFonts w:ascii="Times New Roman"/>
                <w:b w:val="false"/>
                <w:i w:val="false"/>
                <w:color w:val="000000"/>
                <w:sz w:val="20"/>
              </w:rPr>
              <w:t xml:space="preserve">  </w:t>
            </w:r>
          </w:p>
        </w:tc>
      </w:tr>
      <w:tr>
        <w:trPr>
          <w:trHeight w:val="6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культуры и развития языков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7305,0 </w:t>
            </w:r>
          </w:p>
          <w:p>
            <w:pPr>
              <w:spacing w:after="20"/>
              <w:ind w:left="20"/>
              <w:jc w:val="both"/>
            </w:pPr>
            <w:r>
              <w:rPr>
                <w:rFonts w:ascii="Times New Roman"/>
                <w:b w:val="false"/>
                <w:i w:val="false"/>
                <w:color w:val="000000"/>
                <w:sz w:val="20"/>
              </w:rPr>
              <w:t xml:space="preserve">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456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внутренней политики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14338,0 </w:t>
            </w:r>
          </w:p>
          <w:p>
            <w:pPr>
              <w:spacing w:after="20"/>
              <w:ind w:left="20"/>
              <w:jc w:val="both"/>
            </w:pPr>
            <w:r>
              <w:rPr>
                <w:rFonts w:ascii="Times New Roman"/>
                <w:b w:val="false"/>
                <w:i w:val="false"/>
                <w:color w:val="000000"/>
                <w:sz w:val="20"/>
              </w:rPr>
              <w:t xml:space="preserve">  </w:t>
            </w:r>
          </w:p>
        </w:tc>
      </w:tr>
      <w:tr>
        <w:trPr>
          <w:trHeight w:val="6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внутренней политики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7938,0 </w:t>
            </w:r>
          </w:p>
          <w:p>
            <w:pPr>
              <w:spacing w:after="20"/>
              <w:ind w:left="20"/>
              <w:jc w:val="both"/>
            </w:pPr>
            <w:r>
              <w:rPr>
                <w:rFonts w:ascii="Times New Roman"/>
                <w:b w:val="false"/>
                <w:i w:val="false"/>
                <w:color w:val="000000"/>
                <w:sz w:val="20"/>
              </w:rPr>
              <w:t xml:space="preserve">  </w:t>
            </w:r>
          </w:p>
        </w:tc>
      </w:tr>
      <w:tr>
        <w:trPr>
          <w:trHeight w:val="6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региональных программ в сфере молодежной политики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6400,0 </w:t>
            </w:r>
          </w:p>
          <w:p>
            <w:pPr>
              <w:spacing w:after="20"/>
              <w:ind w:left="20"/>
              <w:jc w:val="both"/>
            </w:pPr>
            <w:r>
              <w:rPr>
                <w:rFonts w:ascii="Times New Roman"/>
                <w:b w:val="false"/>
                <w:i w:val="false"/>
                <w:color w:val="000000"/>
                <w:sz w:val="20"/>
              </w:rPr>
              <w:t xml:space="preserve">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465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физической культуры и спорта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6411,0 </w:t>
            </w:r>
          </w:p>
          <w:p>
            <w:pPr>
              <w:spacing w:after="20"/>
              <w:ind w:left="20"/>
              <w:jc w:val="both"/>
            </w:pPr>
            <w:r>
              <w:rPr>
                <w:rFonts w:ascii="Times New Roman"/>
                <w:b w:val="false"/>
                <w:i w:val="false"/>
                <w:color w:val="000000"/>
                <w:sz w:val="20"/>
              </w:rPr>
              <w:t xml:space="preserve">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спорта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6411,0 </w:t>
            </w:r>
          </w:p>
          <w:p>
            <w:pPr>
              <w:spacing w:after="20"/>
              <w:ind w:left="20"/>
              <w:jc w:val="both"/>
            </w:pPr>
            <w:r>
              <w:rPr>
                <w:rFonts w:ascii="Times New Roman"/>
                <w:b w:val="false"/>
                <w:i w:val="false"/>
                <w:color w:val="000000"/>
                <w:sz w:val="20"/>
              </w:rPr>
              <w:t xml:space="preserve">  </w:t>
            </w:r>
          </w:p>
        </w:tc>
      </w:tr>
      <w:tr>
        <w:trPr>
          <w:trHeight w:val="6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09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Топливно-энергетический комплекс и недропользование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4300,0 </w:t>
            </w:r>
          </w:p>
          <w:p>
            <w:pPr>
              <w:spacing w:after="20"/>
              <w:ind w:left="20"/>
              <w:jc w:val="both"/>
            </w:pPr>
            <w:r>
              <w:rPr>
                <w:rFonts w:ascii="Times New Roman"/>
                <w:b w:val="false"/>
                <w:i w:val="false"/>
                <w:color w:val="000000"/>
                <w:sz w:val="20"/>
              </w:rPr>
              <w:t xml:space="preserve">  </w:t>
            </w:r>
          </w:p>
        </w:tc>
      </w:tr>
      <w:tr>
        <w:trPr>
          <w:trHeight w:val="94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09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Прочие услуги в области топливно-энергетического комплекса и недропользования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4300,0 </w:t>
            </w:r>
          </w:p>
          <w:p>
            <w:pPr>
              <w:spacing w:after="20"/>
              <w:ind w:left="20"/>
              <w:jc w:val="both"/>
            </w:pPr>
            <w:r>
              <w:rPr>
                <w:rFonts w:ascii="Times New Roman"/>
                <w:b w:val="false"/>
                <w:i w:val="false"/>
                <w:color w:val="000000"/>
                <w:sz w:val="20"/>
              </w:rPr>
              <w:t xml:space="preserve">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строительства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4300,0 </w:t>
            </w:r>
          </w:p>
          <w:p>
            <w:pPr>
              <w:spacing w:after="20"/>
              <w:ind w:left="20"/>
              <w:jc w:val="both"/>
            </w:pPr>
            <w:r>
              <w:rPr>
                <w:rFonts w:ascii="Times New Roman"/>
                <w:b w:val="false"/>
                <w:i w:val="false"/>
                <w:color w:val="000000"/>
                <w:sz w:val="20"/>
              </w:rPr>
              <w:t xml:space="preserve">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теплоэнергетической системы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4300,0 </w:t>
            </w:r>
          </w:p>
          <w:p>
            <w:pPr>
              <w:spacing w:after="20"/>
              <w:ind w:left="20"/>
              <w:jc w:val="both"/>
            </w:pPr>
            <w:r>
              <w:rPr>
                <w:rFonts w:ascii="Times New Roman"/>
                <w:b w:val="false"/>
                <w:i w:val="false"/>
                <w:color w:val="000000"/>
                <w:sz w:val="20"/>
              </w:rPr>
              <w:t xml:space="preserve">  </w:t>
            </w:r>
          </w:p>
        </w:tc>
      </w:tr>
      <w:tr>
        <w:trPr>
          <w:trHeight w:val="132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Сельское, водное, лесное, рыбное хозяйство, особоохраняемые природные территории, охрана окружающей среды и животного мира, земельные отношения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   65546,0 </w:t>
            </w:r>
          </w:p>
          <w:p>
            <w:pPr>
              <w:spacing w:after="20"/>
              <w:ind w:left="20"/>
              <w:jc w:val="both"/>
            </w:pPr>
            <w:r>
              <w:rPr>
                <w:rFonts w:ascii="Times New Roman"/>
                <w:b w:val="false"/>
                <w:i w:val="false"/>
                <w:color w:val="000000"/>
                <w:sz w:val="20"/>
              </w:rPr>
              <w:t xml:space="preserve">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Сельское хозяйство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8861,0 </w:t>
            </w:r>
          </w:p>
          <w:p>
            <w:pPr>
              <w:spacing w:after="20"/>
              <w:ind w:left="20"/>
              <w:jc w:val="both"/>
            </w:pPr>
            <w:r>
              <w:rPr>
                <w:rFonts w:ascii="Times New Roman"/>
                <w:b w:val="false"/>
                <w:i w:val="false"/>
                <w:color w:val="000000"/>
                <w:sz w:val="20"/>
              </w:rPr>
              <w:t xml:space="preserve">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462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сельского хозяйства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8861,0 </w:t>
            </w:r>
          </w:p>
          <w:p>
            <w:pPr>
              <w:spacing w:after="20"/>
              <w:ind w:left="20"/>
              <w:jc w:val="both"/>
            </w:pPr>
            <w:r>
              <w:rPr>
                <w:rFonts w:ascii="Times New Roman"/>
                <w:b w:val="false"/>
                <w:i w:val="false"/>
                <w:color w:val="000000"/>
                <w:sz w:val="20"/>
              </w:rPr>
              <w:t xml:space="preserve">  </w:t>
            </w:r>
          </w:p>
        </w:tc>
      </w:tr>
      <w:tr>
        <w:trPr>
          <w:trHeight w:val="6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сельского хозяйства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5448,0 </w:t>
            </w:r>
          </w:p>
          <w:p>
            <w:pPr>
              <w:spacing w:after="20"/>
              <w:ind w:left="20"/>
              <w:jc w:val="both"/>
            </w:pPr>
            <w:r>
              <w:rPr>
                <w:rFonts w:ascii="Times New Roman"/>
                <w:b w:val="false"/>
                <w:i w:val="false"/>
                <w:color w:val="000000"/>
                <w:sz w:val="20"/>
              </w:rPr>
              <w:t xml:space="preserve">  </w:t>
            </w:r>
          </w:p>
        </w:tc>
      </w:tr>
      <w:tr>
        <w:trPr>
          <w:trHeight w:val="64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функционирования и строительство скотомогильников (биотермических ям)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1317,0 </w:t>
            </w:r>
          </w:p>
          <w:p>
            <w:pPr>
              <w:spacing w:after="20"/>
              <w:ind w:left="20"/>
              <w:jc w:val="both"/>
            </w:pPr>
            <w:r>
              <w:rPr>
                <w:rFonts w:ascii="Times New Roman"/>
                <w:b w:val="false"/>
                <w:i w:val="false"/>
                <w:color w:val="000000"/>
                <w:sz w:val="20"/>
              </w:rPr>
              <w:t xml:space="preserve">  </w:t>
            </w:r>
          </w:p>
        </w:tc>
      </w:tr>
      <w:tr>
        <w:trPr>
          <w:trHeight w:val="6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Организация санитарного убоя больных животных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2096,0 </w:t>
            </w:r>
          </w:p>
          <w:p>
            <w:pPr>
              <w:spacing w:after="20"/>
              <w:ind w:left="20"/>
              <w:jc w:val="both"/>
            </w:pPr>
            <w:r>
              <w:rPr>
                <w:rFonts w:ascii="Times New Roman"/>
                <w:b w:val="false"/>
                <w:i w:val="false"/>
                <w:color w:val="000000"/>
                <w:sz w:val="20"/>
              </w:rPr>
              <w:t xml:space="preserve">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Водное хозяйство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41500,0 </w:t>
            </w:r>
          </w:p>
          <w:p>
            <w:pPr>
              <w:spacing w:after="20"/>
              <w:ind w:left="20"/>
              <w:jc w:val="both"/>
            </w:pPr>
            <w:r>
              <w:rPr>
                <w:rFonts w:ascii="Times New Roman"/>
                <w:b w:val="false"/>
                <w:i w:val="false"/>
                <w:color w:val="000000"/>
                <w:sz w:val="20"/>
              </w:rPr>
              <w:t xml:space="preserve">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строительства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41500,0 </w:t>
            </w:r>
          </w:p>
          <w:p>
            <w:pPr>
              <w:spacing w:after="20"/>
              <w:ind w:left="20"/>
              <w:jc w:val="both"/>
            </w:pPr>
            <w:r>
              <w:rPr>
                <w:rFonts w:ascii="Times New Roman"/>
                <w:b w:val="false"/>
                <w:i w:val="false"/>
                <w:color w:val="000000"/>
                <w:sz w:val="20"/>
              </w:rPr>
              <w:t xml:space="preserve">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системы водоснабжения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41500,0 </w:t>
            </w:r>
          </w:p>
          <w:p>
            <w:pPr>
              <w:spacing w:after="20"/>
              <w:ind w:left="20"/>
              <w:jc w:val="both"/>
            </w:pPr>
            <w:r>
              <w:rPr>
                <w:rFonts w:ascii="Times New Roman"/>
                <w:b w:val="false"/>
                <w:i w:val="false"/>
                <w:color w:val="000000"/>
                <w:sz w:val="20"/>
              </w:rPr>
              <w:t xml:space="preserve">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Земельные отношения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15185,0 </w:t>
            </w:r>
          </w:p>
          <w:p>
            <w:pPr>
              <w:spacing w:after="20"/>
              <w:ind w:left="20"/>
              <w:jc w:val="both"/>
            </w:pPr>
            <w:r>
              <w:rPr>
                <w:rFonts w:ascii="Times New Roman"/>
                <w:b w:val="false"/>
                <w:i w:val="false"/>
                <w:color w:val="000000"/>
                <w:sz w:val="20"/>
              </w:rPr>
              <w:t xml:space="preserve">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463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земельных отношений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15185,0 </w:t>
            </w:r>
          </w:p>
          <w:p>
            <w:pPr>
              <w:spacing w:after="20"/>
              <w:ind w:left="20"/>
              <w:jc w:val="both"/>
            </w:pPr>
            <w:r>
              <w:rPr>
                <w:rFonts w:ascii="Times New Roman"/>
                <w:b w:val="false"/>
                <w:i w:val="false"/>
                <w:color w:val="000000"/>
                <w:sz w:val="20"/>
              </w:rPr>
              <w:t xml:space="preserve">  </w:t>
            </w:r>
          </w:p>
        </w:tc>
      </w:tr>
      <w:tr>
        <w:trPr>
          <w:trHeight w:val="6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земельных отношений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9897,0 </w:t>
            </w:r>
          </w:p>
          <w:p>
            <w:pPr>
              <w:spacing w:after="20"/>
              <w:ind w:left="20"/>
              <w:jc w:val="both"/>
            </w:pPr>
            <w:r>
              <w:rPr>
                <w:rFonts w:ascii="Times New Roman"/>
                <w:b w:val="false"/>
                <w:i w:val="false"/>
                <w:color w:val="000000"/>
                <w:sz w:val="20"/>
              </w:rPr>
              <w:t xml:space="preserve">  </w:t>
            </w:r>
          </w:p>
        </w:tc>
      </w:tr>
      <w:tr>
        <w:trPr>
          <w:trHeight w:val="12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Землеустройство, проводимое при установлении границ городов районного значения, районов в городе, поселков, аулов, (сел), аульных (сельских) округов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5288,0 </w:t>
            </w:r>
          </w:p>
          <w:p>
            <w:pPr>
              <w:spacing w:after="20"/>
              <w:ind w:left="20"/>
              <w:jc w:val="both"/>
            </w:pPr>
            <w:r>
              <w:rPr>
                <w:rFonts w:ascii="Times New Roman"/>
                <w:b w:val="false"/>
                <w:i w:val="false"/>
                <w:color w:val="000000"/>
                <w:sz w:val="20"/>
              </w:rPr>
              <w:t xml:space="preserve">  </w:t>
            </w:r>
          </w:p>
        </w:tc>
      </w:tr>
      <w:tr>
        <w:trPr>
          <w:trHeight w:val="94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11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Промышленность, архитектурная, градостроительная и строительная деятельность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90657,0 </w:t>
            </w:r>
          </w:p>
          <w:p>
            <w:pPr>
              <w:spacing w:after="20"/>
              <w:ind w:left="20"/>
              <w:jc w:val="both"/>
            </w:pPr>
            <w:r>
              <w:rPr>
                <w:rFonts w:ascii="Times New Roman"/>
                <w:b w:val="false"/>
                <w:i w:val="false"/>
                <w:color w:val="000000"/>
                <w:sz w:val="20"/>
              </w:rPr>
              <w:t xml:space="preserve">  </w:t>
            </w:r>
          </w:p>
        </w:tc>
      </w:tr>
      <w:tr>
        <w:trPr>
          <w:trHeight w:val="6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Архитектурная, градостроительная и строительная деятельность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90657,0 </w:t>
            </w:r>
          </w:p>
          <w:p>
            <w:pPr>
              <w:spacing w:after="20"/>
              <w:ind w:left="20"/>
              <w:jc w:val="both"/>
            </w:pPr>
            <w:r>
              <w:rPr>
                <w:rFonts w:ascii="Times New Roman"/>
                <w:b w:val="false"/>
                <w:i w:val="false"/>
                <w:color w:val="000000"/>
                <w:sz w:val="20"/>
              </w:rPr>
              <w:t xml:space="preserve">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строительства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9182,0 </w:t>
            </w:r>
          </w:p>
          <w:p>
            <w:pPr>
              <w:spacing w:after="20"/>
              <w:ind w:left="20"/>
              <w:jc w:val="both"/>
            </w:pPr>
            <w:r>
              <w:rPr>
                <w:rFonts w:ascii="Times New Roman"/>
                <w:b w:val="false"/>
                <w:i w:val="false"/>
                <w:color w:val="000000"/>
                <w:sz w:val="20"/>
              </w:rPr>
              <w:t xml:space="preserve">  </w:t>
            </w:r>
          </w:p>
        </w:tc>
      </w:tr>
      <w:tr>
        <w:trPr>
          <w:trHeight w:val="3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строительства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9182,0 </w:t>
            </w:r>
          </w:p>
          <w:p>
            <w:pPr>
              <w:spacing w:after="20"/>
              <w:ind w:left="20"/>
              <w:jc w:val="both"/>
            </w:pPr>
            <w:r>
              <w:rPr>
                <w:rFonts w:ascii="Times New Roman"/>
                <w:b w:val="false"/>
                <w:i w:val="false"/>
                <w:color w:val="000000"/>
                <w:sz w:val="20"/>
              </w:rPr>
              <w:t xml:space="preserve">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468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архитектуры и градостроительства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81475,0 </w:t>
            </w:r>
          </w:p>
          <w:p>
            <w:pPr>
              <w:spacing w:after="20"/>
              <w:ind w:left="20"/>
              <w:jc w:val="both"/>
            </w:pPr>
            <w:r>
              <w:rPr>
                <w:rFonts w:ascii="Times New Roman"/>
                <w:b w:val="false"/>
                <w:i w:val="false"/>
                <w:color w:val="000000"/>
                <w:sz w:val="20"/>
              </w:rPr>
              <w:t xml:space="preserve">  </w:t>
            </w:r>
          </w:p>
        </w:tc>
      </w:tr>
      <w:tr>
        <w:trPr>
          <w:trHeight w:val="6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архитектуры и градостроительства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8475,0 </w:t>
            </w:r>
          </w:p>
          <w:p>
            <w:pPr>
              <w:spacing w:after="20"/>
              <w:ind w:left="20"/>
              <w:jc w:val="both"/>
            </w:pPr>
            <w:r>
              <w:rPr>
                <w:rFonts w:ascii="Times New Roman"/>
                <w:b w:val="false"/>
                <w:i w:val="false"/>
                <w:color w:val="000000"/>
                <w:sz w:val="20"/>
              </w:rPr>
              <w:t xml:space="preserve">  </w:t>
            </w:r>
          </w:p>
        </w:tc>
      </w:tr>
      <w:tr>
        <w:trPr>
          <w:trHeight w:val="6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Разработка генеральных планов застройки населенных пунктов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73000,0 </w:t>
            </w:r>
          </w:p>
          <w:p>
            <w:pPr>
              <w:spacing w:after="20"/>
              <w:ind w:left="20"/>
              <w:jc w:val="both"/>
            </w:pPr>
            <w:r>
              <w:rPr>
                <w:rFonts w:ascii="Times New Roman"/>
                <w:b w:val="false"/>
                <w:i w:val="false"/>
                <w:color w:val="000000"/>
                <w:sz w:val="20"/>
              </w:rPr>
              <w:t xml:space="preserve">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Транспорт и коммуникации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1001024,0 </w:t>
            </w:r>
          </w:p>
          <w:p>
            <w:pPr>
              <w:spacing w:after="20"/>
              <w:ind w:left="20"/>
              <w:jc w:val="both"/>
            </w:pPr>
            <w:r>
              <w:rPr>
                <w:rFonts w:ascii="Times New Roman"/>
                <w:b w:val="false"/>
                <w:i w:val="false"/>
                <w:color w:val="000000"/>
                <w:sz w:val="20"/>
              </w:rPr>
              <w:t xml:space="preserve">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Автомобильный транспорт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681650,0 </w:t>
            </w:r>
          </w:p>
          <w:p>
            <w:pPr>
              <w:spacing w:after="20"/>
              <w:ind w:left="20"/>
              <w:jc w:val="both"/>
            </w:pPr>
            <w:r>
              <w:rPr>
                <w:rFonts w:ascii="Times New Roman"/>
                <w:b w:val="false"/>
                <w:i w:val="false"/>
                <w:color w:val="000000"/>
                <w:sz w:val="20"/>
              </w:rPr>
              <w:t xml:space="preserve">  </w:t>
            </w:r>
          </w:p>
        </w:tc>
      </w:tr>
      <w:tr>
        <w:trPr>
          <w:trHeight w:val="94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жилищно-коммунального хозяйства, пассажирского транспорта и автомобильных дорог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70000,0 </w:t>
            </w:r>
          </w:p>
          <w:p>
            <w:pPr>
              <w:spacing w:after="20"/>
              <w:ind w:left="20"/>
              <w:jc w:val="both"/>
            </w:pPr>
            <w:r>
              <w:rPr>
                <w:rFonts w:ascii="Times New Roman"/>
                <w:b w:val="false"/>
                <w:i w:val="false"/>
                <w:color w:val="000000"/>
                <w:sz w:val="20"/>
              </w:rPr>
              <w:t xml:space="preserve">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022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транспортной инфраструктуры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70000,0 </w:t>
            </w:r>
          </w:p>
          <w:p>
            <w:pPr>
              <w:spacing w:after="20"/>
              <w:ind w:left="20"/>
              <w:jc w:val="both"/>
            </w:pPr>
            <w:r>
              <w:rPr>
                <w:rFonts w:ascii="Times New Roman"/>
                <w:b w:val="false"/>
                <w:i w:val="false"/>
                <w:color w:val="000000"/>
                <w:sz w:val="20"/>
              </w:rPr>
              <w:t xml:space="preserve">  </w:t>
            </w:r>
          </w:p>
        </w:tc>
      </w:tr>
      <w:tr>
        <w:trPr>
          <w:trHeight w:val="70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жилищно-коммунального хозяйства, пассажирского транспорта и автомобильных дорог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  611650,0 </w:t>
            </w:r>
          </w:p>
          <w:p>
            <w:pPr>
              <w:spacing w:after="20"/>
              <w:ind w:left="20"/>
              <w:jc w:val="both"/>
            </w:pPr>
            <w:r>
              <w:rPr>
                <w:rFonts w:ascii="Times New Roman"/>
                <w:b w:val="false"/>
                <w:i w:val="false"/>
                <w:color w:val="000000"/>
                <w:sz w:val="20"/>
              </w:rPr>
              <w:t xml:space="preserve">  </w:t>
            </w:r>
          </w:p>
        </w:tc>
      </w:tr>
      <w:tr>
        <w:trPr>
          <w:trHeight w:val="6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023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функционирования автомобильных дорог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611650,0 </w:t>
            </w:r>
          </w:p>
          <w:p>
            <w:pPr>
              <w:spacing w:after="20"/>
              <w:ind w:left="20"/>
              <w:jc w:val="both"/>
            </w:pPr>
            <w:r>
              <w:rPr>
                <w:rFonts w:ascii="Times New Roman"/>
                <w:b w:val="false"/>
                <w:i w:val="false"/>
                <w:color w:val="000000"/>
                <w:sz w:val="20"/>
              </w:rPr>
              <w:t xml:space="preserve">  </w:t>
            </w:r>
          </w:p>
        </w:tc>
      </w:tr>
      <w:tr>
        <w:trPr>
          <w:trHeight w:val="6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Прочие услуги в сфере транспорта и коммуникации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319374,0 </w:t>
            </w:r>
          </w:p>
          <w:p>
            <w:pPr>
              <w:spacing w:after="20"/>
              <w:ind w:left="20"/>
              <w:jc w:val="both"/>
            </w:pPr>
            <w:r>
              <w:rPr>
                <w:rFonts w:ascii="Times New Roman"/>
                <w:b w:val="false"/>
                <w:i w:val="false"/>
                <w:color w:val="000000"/>
                <w:sz w:val="20"/>
              </w:rPr>
              <w:t xml:space="preserve">  </w:t>
            </w:r>
          </w:p>
        </w:tc>
      </w:tr>
      <w:tr>
        <w:trPr>
          <w:trHeight w:val="124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жилищно-коммунального хозяйства, пассажирского транспорта и автомобильных дорог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319374,0 </w:t>
            </w:r>
          </w:p>
          <w:p>
            <w:pPr>
              <w:spacing w:after="20"/>
              <w:ind w:left="20"/>
              <w:jc w:val="both"/>
            </w:pPr>
            <w:r>
              <w:rPr>
                <w:rFonts w:ascii="Times New Roman"/>
                <w:b w:val="false"/>
                <w:i w:val="false"/>
                <w:color w:val="000000"/>
                <w:sz w:val="20"/>
              </w:rPr>
              <w:t xml:space="preserve">  </w:t>
            </w:r>
          </w:p>
        </w:tc>
      </w:tr>
      <w:tr>
        <w:trPr>
          <w:trHeight w:val="94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024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Организация внутрипоселковых (внутригородских) внутрирайонных общественных пассажирских перевозок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319374,0 </w:t>
            </w:r>
          </w:p>
          <w:p>
            <w:pPr>
              <w:spacing w:after="20"/>
              <w:ind w:left="20"/>
              <w:jc w:val="both"/>
            </w:pPr>
            <w:r>
              <w:rPr>
                <w:rFonts w:ascii="Times New Roman"/>
                <w:b w:val="false"/>
                <w:i w:val="false"/>
                <w:color w:val="000000"/>
                <w:sz w:val="20"/>
              </w:rPr>
              <w:t xml:space="preserve">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13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Прочие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103405,0 </w:t>
            </w:r>
          </w:p>
          <w:p>
            <w:pPr>
              <w:spacing w:after="20"/>
              <w:ind w:left="20"/>
              <w:jc w:val="both"/>
            </w:pPr>
            <w:r>
              <w:rPr>
                <w:rFonts w:ascii="Times New Roman"/>
                <w:b w:val="false"/>
                <w:i w:val="false"/>
                <w:color w:val="000000"/>
                <w:sz w:val="20"/>
              </w:rPr>
              <w:t xml:space="preserve">  </w:t>
            </w:r>
          </w:p>
        </w:tc>
      </w:tr>
      <w:tr>
        <w:trPr>
          <w:trHeight w:val="6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Поддержка предпринимательской деятельности и защита конкуренции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17713,0 </w:t>
            </w:r>
          </w:p>
          <w:p>
            <w:pPr>
              <w:spacing w:after="20"/>
              <w:ind w:left="20"/>
              <w:jc w:val="both"/>
            </w:pPr>
            <w:r>
              <w:rPr>
                <w:rFonts w:ascii="Times New Roman"/>
                <w:b w:val="false"/>
                <w:i w:val="false"/>
                <w:color w:val="000000"/>
                <w:sz w:val="20"/>
              </w:rPr>
              <w:t xml:space="preserve">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469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предпринимательства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17713,0 </w:t>
            </w:r>
          </w:p>
          <w:p>
            <w:pPr>
              <w:spacing w:after="20"/>
              <w:ind w:left="20"/>
              <w:jc w:val="both"/>
            </w:pPr>
            <w:r>
              <w:rPr>
                <w:rFonts w:ascii="Times New Roman"/>
                <w:b w:val="false"/>
                <w:i w:val="false"/>
                <w:color w:val="000000"/>
                <w:sz w:val="20"/>
              </w:rPr>
              <w:t xml:space="preserve">  </w:t>
            </w:r>
          </w:p>
        </w:tc>
      </w:tr>
      <w:tr>
        <w:trPr>
          <w:trHeight w:val="6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предпринимательства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7713,0 </w:t>
            </w:r>
          </w:p>
          <w:p>
            <w:pPr>
              <w:spacing w:after="20"/>
              <w:ind w:left="20"/>
              <w:jc w:val="both"/>
            </w:pPr>
            <w:r>
              <w:rPr>
                <w:rFonts w:ascii="Times New Roman"/>
                <w:b w:val="false"/>
                <w:i w:val="false"/>
                <w:color w:val="000000"/>
                <w:sz w:val="20"/>
              </w:rPr>
              <w:t xml:space="preserve">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Поддержка предпринимательской деятельности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10000,0 </w:t>
            </w:r>
          </w:p>
          <w:p>
            <w:pPr>
              <w:spacing w:after="20"/>
              <w:ind w:left="20"/>
              <w:jc w:val="both"/>
            </w:pPr>
            <w:r>
              <w:rPr>
                <w:rFonts w:ascii="Times New Roman"/>
                <w:b w:val="false"/>
                <w:i w:val="false"/>
                <w:color w:val="000000"/>
                <w:sz w:val="20"/>
              </w:rPr>
              <w:t xml:space="preserve">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Прочие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85692,0 </w:t>
            </w:r>
          </w:p>
          <w:p>
            <w:pPr>
              <w:spacing w:after="20"/>
              <w:ind w:left="20"/>
              <w:jc w:val="both"/>
            </w:pPr>
            <w:r>
              <w:rPr>
                <w:rFonts w:ascii="Times New Roman"/>
                <w:b w:val="false"/>
                <w:i w:val="false"/>
                <w:color w:val="000000"/>
                <w:sz w:val="20"/>
              </w:rPr>
              <w:t xml:space="preserve">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452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финансов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58201,0 </w:t>
            </w:r>
          </w:p>
          <w:p>
            <w:pPr>
              <w:spacing w:after="20"/>
              <w:ind w:left="20"/>
              <w:jc w:val="both"/>
            </w:pPr>
            <w:r>
              <w:rPr>
                <w:rFonts w:ascii="Times New Roman"/>
                <w:b w:val="false"/>
                <w:i w:val="false"/>
                <w:color w:val="000000"/>
                <w:sz w:val="20"/>
              </w:rPr>
              <w:t xml:space="preserve">  </w:t>
            </w:r>
          </w:p>
        </w:tc>
      </w:tr>
      <w:tr>
        <w:trPr>
          <w:trHeight w:val="94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Резерв местного исполнительного органа района (города областного значения) на неотложные затраты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33012,0 </w:t>
            </w:r>
          </w:p>
          <w:p>
            <w:pPr>
              <w:spacing w:after="20"/>
              <w:ind w:left="20"/>
              <w:jc w:val="both"/>
            </w:pPr>
            <w:r>
              <w:rPr>
                <w:rFonts w:ascii="Times New Roman"/>
                <w:b w:val="false"/>
                <w:i w:val="false"/>
                <w:color w:val="000000"/>
                <w:sz w:val="20"/>
              </w:rPr>
              <w:t xml:space="preserve">  </w:t>
            </w:r>
          </w:p>
        </w:tc>
      </w:tr>
      <w:tr>
        <w:trPr>
          <w:trHeight w:val="12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013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Чрезвычайный резерв местного исполнительного органа района (города областного значения) для ликвидации чрезвычайных ситуаций природного и техногенного характера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1221,0 </w:t>
            </w:r>
          </w:p>
          <w:p>
            <w:pPr>
              <w:spacing w:after="20"/>
              <w:ind w:left="20"/>
              <w:jc w:val="both"/>
            </w:pPr>
            <w:r>
              <w:rPr>
                <w:rFonts w:ascii="Times New Roman"/>
                <w:b w:val="false"/>
                <w:i w:val="false"/>
                <w:color w:val="000000"/>
                <w:sz w:val="20"/>
              </w:rPr>
              <w:t xml:space="preserve">  </w:t>
            </w:r>
          </w:p>
        </w:tc>
      </w:tr>
      <w:tr>
        <w:trPr>
          <w:trHeight w:val="6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015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Резерв местного исполнительного органа  на исполнение обязательств по решению судов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23968,0 </w:t>
            </w:r>
          </w:p>
          <w:p>
            <w:pPr>
              <w:spacing w:after="20"/>
              <w:ind w:left="20"/>
              <w:jc w:val="both"/>
            </w:pPr>
            <w:r>
              <w:rPr>
                <w:rFonts w:ascii="Times New Roman"/>
                <w:b w:val="false"/>
                <w:i w:val="false"/>
                <w:color w:val="000000"/>
                <w:sz w:val="20"/>
              </w:rPr>
              <w:t xml:space="preserve">  </w:t>
            </w:r>
          </w:p>
        </w:tc>
      </w:tr>
      <w:tr>
        <w:trPr>
          <w:trHeight w:val="94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жилищно-коммунального хозяйства, пассажирского транспорта и автомобильных дорог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27491,0 </w:t>
            </w:r>
          </w:p>
          <w:p>
            <w:pPr>
              <w:spacing w:after="20"/>
              <w:ind w:left="20"/>
              <w:jc w:val="both"/>
            </w:pPr>
            <w:r>
              <w:rPr>
                <w:rFonts w:ascii="Times New Roman"/>
                <w:b w:val="false"/>
                <w:i w:val="false"/>
                <w:color w:val="000000"/>
                <w:sz w:val="20"/>
              </w:rPr>
              <w:t xml:space="preserve">  </w:t>
            </w:r>
          </w:p>
        </w:tc>
      </w:tr>
      <w:tr>
        <w:trPr>
          <w:trHeight w:val="9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жилищно-коммунального хозяйства, пассажирского транспорта и автомобильных дорог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27491,0 </w:t>
            </w:r>
          </w:p>
          <w:p>
            <w:pPr>
              <w:spacing w:after="20"/>
              <w:ind w:left="20"/>
              <w:jc w:val="both"/>
            </w:pPr>
            <w:r>
              <w:rPr>
                <w:rFonts w:ascii="Times New Roman"/>
                <w:b w:val="false"/>
                <w:i w:val="false"/>
                <w:color w:val="000000"/>
                <w:sz w:val="20"/>
              </w:rPr>
              <w:t xml:space="preserve">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15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Трансферты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2146746,0 </w:t>
            </w:r>
          </w:p>
          <w:p>
            <w:pPr>
              <w:spacing w:after="20"/>
              <w:ind w:left="20"/>
              <w:jc w:val="both"/>
            </w:pPr>
            <w:r>
              <w:rPr>
                <w:rFonts w:ascii="Times New Roman"/>
                <w:b w:val="false"/>
                <w:i w:val="false"/>
                <w:color w:val="000000"/>
                <w:sz w:val="20"/>
              </w:rPr>
              <w:t xml:space="preserve">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Трансферты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2146746,0 </w:t>
            </w:r>
          </w:p>
          <w:p>
            <w:pPr>
              <w:spacing w:after="20"/>
              <w:ind w:left="20"/>
              <w:jc w:val="both"/>
            </w:pPr>
            <w:r>
              <w:rPr>
                <w:rFonts w:ascii="Times New Roman"/>
                <w:b w:val="false"/>
                <w:i w:val="false"/>
                <w:color w:val="000000"/>
                <w:sz w:val="20"/>
              </w:rPr>
              <w:t xml:space="preserve">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452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финансов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2146746,0 </w:t>
            </w:r>
          </w:p>
          <w:p>
            <w:pPr>
              <w:spacing w:after="20"/>
              <w:ind w:left="20"/>
              <w:jc w:val="both"/>
            </w:pPr>
            <w:r>
              <w:rPr>
                <w:rFonts w:ascii="Times New Roman"/>
                <w:b w:val="false"/>
                <w:i w:val="false"/>
                <w:color w:val="000000"/>
                <w:sz w:val="20"/>
              </w:rPr>
              <w:t xml:space="preserve">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Возврат целевых трансфертов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39929,0 </w:t>
            </w:r>
          </w:p>
          <w:p>
            <w:pPr>
              <w:spacing w:after="20"/>
              <w:ind w:left="20"/>
              <w:jc w:val="both"/>
            </w:pPr>
            <w:r>
              <w:rPr>
                <w:rFonts w:ascii="Times New Roman"/>
                <w:b w:val="false"/>
                <w:i w:val="false"/>
                <w:color w:val="000000"/>
                <w:sz w:val="20"/>
              </w:rPr>
              <w:t xml:space="preserve">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Бюджетные изъятия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2106817,0 </w:t>
            </w:r>
          </w:p>
          <w:p>
            <w:pPr>
              <w:spacing w:after="20"/>
              <w:ind w:left="20"/>
              <w:jc w:val="both"/>
            </w:pPr>
            <w:r>
              <w:rPr>
                <w:rFonts w:ascii="Times New Roman"/>
                <w:b w:val="false"/>
                <w:i w:val="false"/>
                <w:color w:val="000000"/>
                <w:sz w:val="20"/>
              </w:rPr>
              <w:t xml:space="preserve">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III. Операционное сальдо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1228669,0 </w:t>
            </w:r>
          </w:p>
          <w:p>
            <w:pPr>
              <w:spacing w:after="20"/>
              <w:ind w:left="20"/>
              <w:jc w:val="both"/>
            </w:pPr>
            <w:r>
              <w:rPr>
                <w:rFonts w:ascii="Times New Roman"/>
                <w:b w:val="false"/>
                <w:i w:val="false"/>
                <w:color w:val="000000"/>
                <w:sz w:val="20"/>
              </w:rPr>
              <w:t xml:space="preserve">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IV. Чистое бюджетное кредитование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0,0 </w:t>
            </w:r>
          </w:p>
          <w:p>
            <w:pPr>
              <w:spacing w:after="20"/>
              <w:ind w:left="20"/>
              <w:jc w:val="both"/>
            </w:pPr>
            <w:r>
              <w:rPr>
                <w:rFonts w:ascii="Times New Roman"/>
                <w:b w:val="false"/>
                <w:i w:val="false"/>
                <w:color w:val="000000"/>
                <w:sz w:val="20"/>
              </w:rPr>
              <w:t xml:space="preserve">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Бюджетные кредиты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 </w:t>
            </w:r>
          </w:p>
          <w:p>
            <w:pPr>
              <w:spacing w:after="20"/>
              <w:ind w:left="20"/>
              <w:jc w:val="both"/>
            </w:pPr>
            <w:r>
              <w:rPr>
                <w:rFonts w:ascii="Times New Roman"/>
                <w:b w:val="false"/>
                <w:i w:val="false"/>
                <w:color w:val="000000"/>
                <w:sz w:val="20"/>
              </w:rPr>
              <w:t xml:space="preserve">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Погашение бюджетных кредитов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 </w:t>
            </w:r>
          </w:p>
          <w:p>
            <w:pPr>
              <w:spacing w:after="20"/>
              <w:ind w:left="20"/>
              <w:jc w:val="both"/>
            </w:pPr>
            <w:r>
              <w:rPr>
                <w:rFonts w:ascii="Times New Roman"/>
                <w:b w:val="false"/>
                <w:i w:val="false"/>
                <w:color w:val="000000"/>
                <w:sz w:val="20"/>
              </w:rPr>
              <w:t xml:space="preserve">  </w:t>
            </w:r>
          </w:p>
        </w:tc>
      </w:tr>
      <w:tr>
        <w:trPr>
          <w:trHeight w:val="6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V. Сальдо по операциям с финансовыми активами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107000,0 </w:t>
            </w:r>
          </w:p>
          <w:p>
            <w:pPr>
              <w:spacing w:after="20"/>
              <w:ind w:left="20"/>
              <w:jc w:val="both"/>
            </w:pPr>
            <w:r>
              <w:rPr>
                <w:rFonts w:ascii="Times New Roman"/>
                <w:b w:val="false"/>
                <w:i w:val="false"/>
                <w:color w:val="000000"/>
                <w:sz w:val="20"/>
              </w:rPr>
              <w:t xml:space="preserve">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Приобретение финансовых активов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112700,0 </w:t>
            </w:r>
          </w:p>
          <w:p>
            <w:pPr>
              <w:spacing w:after="20"/>
              <w:ind w:left="20"/>
              <w:jc w:val="both"/>
            </w:pPr>
            <w:r>
              <w:rPr>
                <w:rFonts w:ascii="Times New Roman"/>
                <w:b w:val="false"/>
                <w:i w:val="false"/>
                <w:color w:val="000000"/>
                <w:sz w:val="20"/>
              </w:rPr>
              <w:t xml:space="preserve">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13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Прочие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112700,0 </w:t>
            </w:r>
          </w:p>
          <w:p>
            <w:pPr>
              <w:spacing w:after="20"/>
              <w:ind w:left="20"/>
              <w:jc w:val="both"/>
            </w:pPr>
            <w:r>
              <w:rPr>
                <w:rFonts w:ascii="Times New Roman"/>
                <w:b w:val="false"/>
                <w:i w:val="false"/>
                <w:color w:val="000000"/>
                <w:sz w:val="20"/>
              </w:rPr>
              <w:t xml:space="preserve">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Прочие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112700,0 </w:t>
            </w:r>
          </w:p>
          <w:p>
            <w:pPr>
              <w:spacing w:after="20"/>
              <w:ind w:left="20"/>
              <w:jc w:val="both"/>
            </w:pPr>
            <w:r>
              <w:rPr>
                <w:rFonts w:ascii="Times New Roman"/>
                <w:b w:val="false"/>
                <w:i w:val="false"/>
                <w:color w:val="000000"/>
                <w:sz w:val="20"/>
              </w:rPr>
              <w:t xml:space="preserve">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452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финансов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107000,0 </w:t>
            </w:r>
          </w:p>
          <w:p>
            <w:pPr>
              <w:spacing w:after="20"/>
              <w:ind w:left="20"/>
              <w:jc w:val="both"/>
            </w:pPr>
            <w:r>
              <w:rPr>
                <w:rFonts w:ascii="Times New Roman"/>
                <w:b w:val="false"/>
                <w:i w:val="false"/>
                <w:color w:val="000000"/>
                <w:sz w:val="20"/>
              </w:rPr>
              <w:t xml:space="preserve">  </w:t>
            </w:r>
          </w:p>
        </w:tc>
      </w:tr>
      <w:tr>
        <w:trPr>
          <w:trHeight w:val="6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014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Формирование и увеличение уставного капитала юридических лиц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107000,0 </w:t>
            </w:r>
          </w:p>
          <w:p>
            <w:pPr>
              <w:spacing w:after="20"/>
              <w:ind w:left="20"/>
              <w:jc w:val="both"/>
            </w:pPr>
            <w:r>
              <w:rPr>
                <w:rFonts w:ascii="Times New Roman"/>
                <w:b w:val="false"/>
                <w:i w:val="false"/>
                <w:color w:val="000000"/>
                <w:sz w:val="20"/>
              </w:rPr>
              <w:t xml:space="preserve">  </w:t>
            </w:r>
          </w:p>
        </w:tc>
      </w:tr>
      <w:tr>
        <w:trPr>
          <w:trHeight w:val="6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Поступление от продажи финансовых активов государства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5700,0 </w:t>
            </w:r>
          </w:p>
          <w:p>
            <w:pPr>
              <w:spacing w:after="20"/>
              <w:ind w:left="20"/>
              <w:jc w:val="both"/>
            </w:pPr>
            <w:r>
              <w:rPr>
                <w:rFonts w:ascii="Times New Roman"/>
                <w:b w:val="false"/>
                <w:i w:val="false"/>
                <w:color w:val="000000"/>
                <w:sz w:val="20"/>
              </w:rPr>
              <w:t xml:space="preserve">  </w:t>
            </w:r>
          </w:p>
        </w:tc>
      </w:tr>
      <w:tr>
        <w:trPr>
          <w:trHeight w:val="6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Поступление от продажи финансовых активов государства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5700,0 </w:t>
            </w:r>
          </w:p>
          <w:p>
            <w:pPr>
              <w:spacing w:after="20"/>
              <w:ind w:left="20"/>
              <w:jc w:val="both"/>
            </w:pPr>
            <w:r>
              <w:rPr>
                <w:rFonts w:ascii="Times New Roman"/>
                <w:b w:val="false"/>
                <w:i w:val="false"/>
                <w:color w:val="000000"/>
                <w:sz w:val="20"/>
              </w:rPr>
              <w:t xml:space="preserve">  </w:t>
            </w:r>
          </w:p>
        </w:tc>
      </w:tr>
      <w:tr>
        <w:trPr>
          <w:trHeight w:val="6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Поступление от продажи финансовых активов внутри страны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5700,0 </w:t>
            </w:r>
          </w:p>
          <w:p>
            <w:pPr>
              <w:spacing w:after="20"/>
              <w:ind w:left="20"/>
              <w:jc w:val="both"/>
            </w:pPr>
            <w:r>
              <w:rPr>
                <w:rFonts w:ascii="Times New Roman"/>
                <w:b w:val="false"/>
                <w:i w:val="false"/>
                <w:color w:val="000000"/>
                <w:sz w:val="20"/>
              </w:rPr>
              <w:t xml:space="preserve">  </w:t>
            </w:r>
          </w:p>
        </w:tc>
      </w:tr>
      <w:tr>
        <w:trPr>
          <w:trHeight w:val="220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Поступление от продажи коммунальных государственных учреждений и государственных предприятий в виде имущественного комплекса, иного государственного имущества, находящегося в оперативном управлении или хозяйственном ведении коммунальных государственных предприятий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5700,0 </w:t>
            </w:r>
          </w:p>
          <w:p>
            <w:pPr>
              <w:spacing w:after="20"/>
              <w:ind w:left="20"/>
              <w:jc w:val="both"/>
            </w:pPr>
            <w:r>
              <w:rPr>
                <w:rFonts w:ascii="Times New Roman"/>
                <w:b w:val="false"/>
                <w:i w:val="false"/>
                <w:color w:val="000000"/>
                <w:sz w:val="20"/>
              </w:rPr>
              <w:t xml:space="preserve">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VI. Дефицит (профицит) бюджета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2157000,0 </w:t>
            </w:r>
          </w:p>
          <w:p>
            <w:pPr>
              <w:spacing w:after="20"/>
              <w:ind w:left="20"/>
              <w:jc w:val="both"/>
            </w:pPr>
            <w:r>
              <w:rPr>
                <w:rFonts w:ascii="Times New Roman"/>
                <w:b w:val="false"/>
                <w:i w:val="false"/>
                <w:color w:val="000000"/>
                <w:sz w:val="20"/>
              </w:rPr>
              <w:t xml:space="preserve">  </w:t>
            </w:r>
          </w:p>
        </w:tc>
      </w:tr>
      <w:tr>
        <w:trPr>
          <w:trHeight w:val="6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VII. Финансирование дефицита (использование профицита) бюджета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 xml:space="preserve">-2157000,0 </w:t>
            </w:r>
          </w:p>
          <w:p>
            <w:pPr>
              <w:spacing w:after="20"/>
              <w:ind w:left="20"/>
              <w:jc w:val="both"/>
            </w:pPr>
            <w:r>
              <w:rPr>
                <w:rFonts w:ascii="Times New Roman"/>
                <w:b w:val="false"/>
                <w:i w:val="false"/>
                <w:color w:val="000000"/>
                <w:sz w:val="20"/>
              </w:rPr>
              <w:t xml:space="preserve">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Поступление займов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1515000,0 </w:t>
            </w:r>
          </w:p>
          <w:p>
            <w:pPr>
              <w:spacing w:after="20"/>
              <w:ind w:left="20"/>
              <w:jc w:val="both"/>
            </w:pPr>
            <w:r>
              <w:rPr>
                <w:rFonts w:ascii="Times New Roman"/>
                <w:b w:val="false"/>
                <w:i w:val="false"/>
                <w:color w:val="000000"/>
                <w:sz w:val="20"/>
              </w:rPr>
              <w:t xml:space="preserve">  </w:t>
            </w:r>
          </w:p>
        </w:tc>
      </w:tr>
      <w:tr>
        <w:trPr>
          <w:trHeight w:val="6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Займы, получаемые местным исполнительным органом (города областного значения)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1515000,0 </w:t>
            </w:r>
          </w:p>
          <w:p>
            <w:pPr>
              <w:spacing w:after="20"/>
              <w:ind w:left="20"/>
              <w:jc w:val="both"/>
            </w:pPr>
            <w:r>
              <w:rPr>
                <w:rFonts w:ascii="Times New Roman"/>
                <w:b w:val="false"/>
                <w:i w:val="false"/>
                <w:color w:val="000000"/>
                <w:sz w:val="20"/>
              </w:rPr>
              <w:t xml:space="preserve">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16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Погашение займов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3672000,0 </w:t>
            </w:r>
          </w:p>
          <w:p>
            <w:pPr>
              <w:spacing w:after="20"/>
              <w:ind w:left="20"/>
              <w:jc w:val="both"/>
            </w:pPr>
            <w:r>
              <w:rPr>
                <w:rFonts w:ascii="Times New Roman"/>
                <w:b w:val="false"/>
                <w:i w:val="false"/>
                <w:color w:val="000000"/>
                <w:sz w:val="20"/>
              </w:rPr>
              <w:t xml:space="preserve">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Погашение займов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3672000,0 </w:t>
            </w:r>
          </w:p>
          <w:p>
            <w:pPr>
              <w:spacing w:after="20"/>
              <w:ind w:left="20"/>
              <w:jc w:val="both"/>
            </w:pPr>
            <w:r>
              <w:rPr>
                <w:rFonts w:ascii="Times New Roman"/>
                <w:b w:val="false"/>
                <w:i w:val="false"/>
                <w:color w:val="000000"/>
                <w:sz w:val="20"/>
              </w:rPr>
              <w:t xml:space="preserve">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452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финансов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3672000,0 </w:t>
            </w:r>
          </w:p>
          <w:p>
            <w:pPr>
              <w:spacing w:after="20"/>
              <w:ind w:left="20"/>
              <w:jc w:val="both"/>
            </w:pPr>
            <w:r>
              <w:rPr>
                <w:rFonts w:ascii="Times New Roman"/>
                <w:b w:val="false"/>
                <w:i w:val="false"/>
                <w:color w:val="000000"/>
                <w:sz w:val="20"/>
              </w:rPr>
              <w:t xml:space="preserve">  </w:t>
            </w:r>
          </w:p>
        </w:tc>
      </w:tr>
      <w:tr>
        <w:trPr>
          <w:trHeight w:val="6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Погашение долга местного исполнительного органа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3672000,0 </w:t>
            </w:r>
          </w:p>
          <w:p>
            <w:pPr>
              <w:spacing w:after="20"/>
              <w:ind w:left="20"/>
              <w:jc w:val="both"/>
            </w:pPr>
            <w:r>
              <w:rPr>
                <w:rFonts w:ascii="Times New Roman"/>
                <w:b w:val="false"/>
                <w:i w:val="false"/>
                <w:color w:val="000000"/>
                <w:sz w:val="20"/>
              </w:rPr>
              <w:t xml:space="preserve">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Движение остатков бюджетных средств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1029631,0 </w:t>
            </w:r>
          </w:p>
          <w:p>
            <w:pPr>
              <w:spacing w:after="20"/>
              <w:ind w:left="20"/>
              <w:jc w:val="both"/>
            </w:pPr>
            <w:r>
              <w:rPr>
                <w:rFonts w:ascii="Times New Roman"/>
                <w:b w:val="false"/>
                <w:i w:val="false"/>
                <w:color w:val="000000"/>
                <w:sz w:val="20"/>
              </w:rPr>
              <w:t xml:space="preserve">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Остатки бюджетных средств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1029631,0 </w:t>
            </w:r>
          </w:p>
          <w:p>
            <w:pPr>
              <w:spacing w:after="20"/>
              <w:ind w:left="20"/>
              <w:jc w:val="both"/>
            </w:pPr>
            <w:r>
              <w:rPr>
                <w:rFonts w:ascii="Times New Roman"/>
                <w:b w:val="false"/>
                <w:i w:val="false"/>
                <w:color w:val="000000"/>
                <w:sz w:val="20"/>
              </w:rPr>
              <w:t xml:space="preserve">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Свободные остатки бюджетных средств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1029631,0 </w:t>
            </w:r>
          </w:p>
          <w:p>
            <w:pPr>
              <w:spacing w:after="20"/>
              <w:ind w:left="20"/>
              <w:jc w:val="both"/>
            </w:pPr>
            <w:r>
              <w:rPr>
                <w:rFonts w:ascii="Times New Roman"/>
                <w:b w:val="false"/>
                <w:i w:val="false"/>
                <w:color w:val="000000"/>
                <w:sz w:val="20"/>
              </w:rPr>
              <w:t xml:space="preserve">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xml:space="preserve">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Свободные остатки бюджетных средств </w:t>
            </w:r>
          </w:p>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1029631,0 </w:t>
            </w:r>
          </w:p>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2 </w:t>
      </w:r>
    </w:p>
    <w:p>
      <w:pPr>
        <w:spacing w:after="0"/>
        <w:ind w:left="0"/>
        <w:jc w:val="both"/>
      </w:pPr>
      <w:r>
        <w:rPr>
          <w:rFonts w:ascii="Times New Roman"/>
          <w:b w:val="false"/>
          <w:i w:val="false"/>
          <w:color w:val="000000"/>
          <w:sz w:val="28"/>
        </w:rPr>
        <w:t xml:space="preserve">к решению внеочередной </w:t>
      </w:r>
    </w:p>
    <w:p>
      <w:pPr>
        <w:spacing w:after="0"/>
        <w:ind w:left="0"/>
        <w:jc w:val="both"/>
      </w:pPr>
      <w:r>
        <w:rPr>
          <w:rFonts w:ascii="Times New Roman"/>
          <w:b w:val="false"/>
          <w:i w:val="false"/>
          <w:color w:val="000000"/>
          <w:sz w:val="28"/>
        </w:rPr>
        <w:t xml:space="preserve">тридцать восьмой сессии </w:t>
      </w:r>
    </w:p>
    <w:p>
      <w:pPr>
        <w:spacing w:after="0"/>
        <w:ind w:left="0"/>
        <w:jc w:val="both"/>
      </w:pPr>
      <w:r>
        <w:rPr>
          <w:rFonts w:ascii="Times New Roman"/>
          <w:b w:val="false"/>
          <w:i w:val="false"/>
          <w:color w:val="000000"/>
          <w:sz w:val="28"/>
        </w:rPr>
        <w:t xml:space="preserve">маслихата города Актобе </w:t>
      </w:r>
    </w:p>
    <w:p>
      <w:pPr>
        <w:spacing w:after="0"/>
        <w:ind w:left="0"/>
        <w:jc w:val="both"/>
      </w:pPr>
      <w:r>
        <w:rPr>
          <w:rFonts w:ascii="Times New Roman"/>
          <w:b w:val="false"/>
          <w:i w:val="false"/>
          <w:color w:val="000000"/>
          <w:sz w:val="28"/>
        </w:rPr>
        <w:t xml:space="preserve">от 16 апреля 2007 года N 329 </w:t>
      </w:r>
    </w:p>
    <w:p>
      <w:pPr>
        <w:spacing w:after="0"/>
        <w:ind w:left="0"/>
        <w:jc w:val="both"/>
      </w:pPr>
      <w:r>
        <w:rPr>
          <w:rFonts w:ascii="Times New Roman"/>
          <w:b/>
          <w:i w:val="false"/>
          <w:color w:val="000000"/>
          <w:sz w:val="28"/>
        </w:rPr>
        <w:t xml:space="preserve">ПЕРЕЧЕНЬ </w:t>
      </w:r>
    </w:p>
    <w:p>
      <w:pPr>
        <w:spacing w:after="0"/>
        <w:ind w:left="0"/>
        <w:jc w:val="both"/>
      </w:pPr>
      <w:r>
        <w:rPr>
          <w:rFonts w:ascii="Times New Roman"/>
          <w:b/>
          <w:i w:val="false"/>
          <w:color w:val="000000"/>
          <w:sz w:val="28"/>
        </w:rPr>
        <w:t>текущих бюджетных программ городского бюджета на 2007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693"/>
        <w:gridCol w:w="933"/>
        <w:gridCol w:w="933"/>
        <w:gridCol w:w="9033"/>
      </w:tblGrid>
      <w:tr>
        <w:trPr/>
        <w:tc>
          <w:tcPr>
            <w:tcW w:w="9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Функциональная группа </w:t>
            </w:r>
          </w:p>
          <w:p>
            <w:pPr>
              <w:spacing w:after="20"/>
              <w:ind w:left="20"/>
              <w:jc w:val="both"/>
            </w:pPr>
            <w:r>
              <w:rPr>
                <w:rFonts w:ascii="Times New Roman"/>
                <w:b w:val="false"/>
                <w:i w:val="false"/>
                <w:color w:val="000000"/>
                <w:sz w:val="20"/>
              </w:rPr>
              <w:t xml:space="preserve">  </w:t>
            </w:r>
          </w:p>
        </w:tc>
        <w:tc>
          <w:tcPr>
            <w:tcW w:w="6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Подфункция </w:t>
            </w:r>
          </w:p>
          <w:p>
            <w:pPr>
              <w:spacing w:after="20"/>
              <w:ind w:left="20"/>
              <w:jc w:val="both"/>
            </w:pPr>
            <w:r>
              <w:rPr>
                <w:rFonts w:ascii="Times New Roman"/>
                <w:b w:val="false"/>
                <w:i w:val="false"/>
                <w:color w:val="000000"/>
                <w:sz w:val="20"/>
              </w:rPr>
              <w:t xml:space="preserve">  </w:t>
            </w:r>
          </w:p>
        </w:tc>
        <w:tc>
          <w:tcPr>
            <w:tcW w:w="9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Гос. учреж.- АБП </w:t>
            </w:r>
          </w:p>
          <w:p>
            <w:pPr>
              <w:spacing w:after="20"/>
              <w:ind w:left="20"/>
              <w:jc w:val="both"/>
            </w:pPr>
            <w:r>
              <w:rPr>
                <w:rFonts w:ascii="Times New Roman"/>
                <w:b w:val="false"/>
                <w:i w:val="false"/>
                <w:color w:val="000000"/>
                <w:sz w:val="20"/>
              </w:rPr>
              <w:t xml:space="preserve">  </w:t>
            </w:r>
          </w:p>
        </w:tc>
        <w:tc>
          <w:tcPr>
            <w:tcW w:w="9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Программа </w:t>
            </w:r>
          </w:p>
          <w:p>
            <w:pPr>
              <w:spacing w:after="20"/>
              <w:ind w:left="20"/>
              <w:jc w:val="both"/>
            </w:pPr>
            <w:r>
              <w:rPr>
                <w:rFonts w:ascii="Times New Roman"/>
                <w:b w:val="false"/>
                <w:i w:val="false"/>
                <w:color w:val="000000"/>
                <w:sz w:val="20"/>
              </w:rPr>
              <w:t xml:space="preserve">  </w:t>
            </w:r>
          </w:p>
        </w:tc>
        <w:tc>
          <w:tcPr>
            <w:tcW w:w="90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Наименование затрат </w:t>
            </w:r>
          </w:p>
          <w:p>
            <w:pPr>
              <w:spacing w:after="20"/>
              <w:ind w:left="20"/>
              <w:jc w:val="both"/>
            </w:pPr>
            <w:r>
              <w:rPr>
                <w:rFonts w:ascii="Times New Roman"/>
                <w:b w:val="false"/>
                <w:i w:val="false"/>
                <w:color w:val="000000"/>
                <w:sz w:val="20"/>
              </w:rPr>
              <w:t xml:space="preserve">  </w:t>
            </w:r>
          </w:p>
        </w:tc>
      </w:tr>
      <w:tr>
        <w:trPr/>
      </w:tr>
      <w:tr>
        <w:trPr/>
      </w:tr>
      <w:tr>
        <w:trPr/>
      </w:tr>
      <w:tr>
        <w:trPr>
          <w:trHeight w:val="585" w:hRule="atLeast"/>
        </w:trPr>
      </w:tr>
      <w:tr>
        <w:trPr>
          <w:trHeight w:val="315"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w:t>
            </w:r>
          </w:p>
          <w:p>
            <w:pPr>
              <w:spacing w:after="20"/>
              <w:ind w:left="20"/>
              <w:jc w:val="both"/>
            </w:pPr>
            <w:r>
              <w:rPr>
                <w:rFonts w:ascii="Times New Roman"/>
                <w:b w:val="false"/>
                <w:i w:val="false"/>
                <w:color w:val="000000"/>
                <w:sz w:val="20"/>
              </w:rPr>
              <w:t xml:space="preserve">  </w:t>
            </w:r>
          </w:p>
        </w:tc>
      </w:tr>
      <w:tr>
        <w:trPr>
          <w:trHeight w:val="315"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II. Затраты </w:t>
            </w:r>
          </w:p>
          <w:p>
            <w:pPr>
              <w:spacing w:after="20"/>
              <w:ind w:left="20"/>
              <w:jc w:val="both"/>
            </w:pPr>
            <w:r>
              <w:rPr>
                <w:rFonts w:ascii="Times New Roman"/>
                <w:b w:val="false"/>
                <w:i w:val="false"/>
                <w:color w:val="000000"/>
                <w:sz w:val="20"/>
              </w:rPr>
              <w:t xml:space="preserve">  </w:t>
            </w:r>
          </w:p>
        </w:tc>
      </w:tr>
      <w:tr>
        <w:trPr>
          <w:trHeight w:val="34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Государственные услуги общего характера </w:t>
            </w:r>
          </w:p>
          <w:p>
            <w:pPr>
              <w:spacing w:after="20"/>
              <w:ind w:left="20"/>
              <w:jc w:val="both"/>
            </w:pPr>
            <w:r>
              <w:rPr>
                <w:rFonts w:ascii="Times New Roman"/>
                <w:b w:val="false"/>
                <w:i w:val="false"/>
                <w:color w:val="000000"/>
                <w:sz w:val="20"/>
              </w:rPr>
              <w:t xml:space="preserve">  </w:t>
            </w:r>
          </w:p>
        </w:tc>
      </w:tr>
      <w:tr>
        <w:trPr>
          <w:trHeight w:val="81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Представительные, исполнительные и другие органы, выполняющие общие функции  государственного управления </w:t>
            </w:r>
          </w:p>
          <w:p>
            <w:pPr>
              <w:spacing w:after="20"/>
              <w:ind w:left="20"/>
              <w:jc w:val="both"/>
            </w:pPr>
            <w:r>
              <w:rPr>
                <w:rFonts w:ascii="Times New Roman"/>
                <w:b w:val="false"/>
                <w:i w:val="false"/>
                <w:color w:val="000000"/>
                <w:sz w:val="20"/>
              </w:rPr>
              <w:t xml:space="preserve">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112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Аппарат маслихата </w:t>
            </w:r>
          </w:p>
          <w:p>
            <w:pPr>
              <w:spacing w:after="20"/>
              <w:ind w:left="20"/>
              <w:jc w:val="both"/>
            </w:pPr>
            <w:r>
              <w:rPr>
                <w:rFonts w:ascii="Times New Roman"/>
                <w:b w:val="false"/>
                <w:i w:val="false"/>
                <w:color w:val="000000"/>
                <w:sz w:val="20"/>
              </w:rPr>
              <w:t xml:space="preserve">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маслихата </w:t>
            </w:r>
          </w:p>
          <w:p>
            <w:pPr>
              <w:spacing w:after="20"/>
              <w:ind w:left="20"/>
              <w:jc w:val="both"/>
            </w:pPr>
            <w:r>
              <w:rPr>
                <w:rFonts w:ascii="Times New Roman"/>
                <w:b w:val="false"/>
                <w:i w:val="false"/>
                <w:color w:val="000000"/>
                <w:sz w:val="20"/>
              </w:rPr>
              <w:t xml:space="preserve">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122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Аппарат акима </w:t>
            </w:r>
          </w:p>
          <w:p>
            <w:pPr>
              <w:spacing w:after="20"/>
              <w:ind w:left="20"/>
              <w:jc w:val="both"/>
            </w:pPr>
            <w:r>
              <w:rPr>
                <w:rFonts w:ascii="Times New Roman"/>
                <w:b w:val="false"/>
                <w:i w:val="false"/>
                <w:color w:val="000000"/>
                <w:sz w:val="20"/>
              </w:rPr>
              <w:t xml:space="preserve">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акима </w:t>
            </w:r>
          </w:p>
          <w:p>
            <w:pPr>
              <w:spacing w:after="20"/>
              <w:ind w:left="20"/>
              <w:jc w:val="both"/>
            </w:pPr>
            <w:r>
              <w:rPr>
                <w:rFonts w:ascii="Times New Roman"/>
                <w:b w:val="false"/>
                <w:i w:val="false"/>
                <w:color w:val="000000"/>
                <w:sz w:val="20"/>
              </w:rPr>
              <w:t xml:space="preserve">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Финансовая  деятельность </w:t>
            </w:r>
          </w:p>
          <w:p>
            <w:pPr>
              <w:spacing w:after="20"/>
              <w:ind w:left="20"/>
              <w:jc w:val="both"/>
            </w:pPr>
            <w:r>
              <w:rPr>
                <w:rFonts w:ascii="Times New Roman"/>
                <w:b w:val="false"/>
                <w:i w:val="false"/>
                <w:color w:val="000000"/>
                <w:sz w:val="20"/>
              </w:rPr>
              <w:t xml:space="preserve">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452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финансов </w:t>
            </w:r>
          </w:p>
          <w:p>
            <w:pPr>
              <w:spacing w:after="20"/>
              <w:ind w:left="20"/>
              <w:jc w:val="both"/>
            </w:pPr>
            <w:r>
              <w:rPr>
                <w:rFonts w:ascii="Times New Roman"/>
                <w:b w:val="false"/>
                <w:i w:val="false"/>
                <w:color w:val="000000"/>
                <w:sz w:val="20"/>
              </w:rPr>
              <w:t xml:space="preserve">  </w:t>
            </w:r>
          </w:p>
        </w:tc>
      </w:tr>
      <w:tr>
        <w:trPr>
          <w:trHeight w:val="30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финансов </w:t>
            </w:r>
          </w:p>
          <w:p>
            <w:pPr>
              <w:spacing w:after="20"/>
              <w:ind w:left="20"/>
              <w:jc w:val="both"/>
            </w:pPr>
            <w:r>
              <w:rPr>
                <w:rFonts w:ascii="Times New Roman"/>
                <w:b w:val="false"/>
                <w:i w:val="false"/>
                <w:color w:val="000000"/>
                <w:sz w:val="20"/>
              </w:rPr>
              <w:t xml:space="preserve">  </w:t>
            </w:r>
          </w:p>
        </w:tc>
      </w:tr>
      <w:tr>
        <w:trPr>
          <w:trHeight w:val="40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оценки имущества в целях налогообложения </w:t>
            </w:r>
          </w:p>
          <w:p>
            <w:pPr>
              <w:spacing w:after="20"/>
              <w:ind w:left="20"/>
              <w:jc w:val="both"/>
            </w:pPr>
            <w:r>
              <w:rPr>
                <w:rFonts w:ascii="Times New Roman"/>
                <w:b w:val="false"/>
                <w:i w:val="false"/>
                <w:color w:val="000000"/>
                <w:sz w:val="20"/>
              </w:rPr>
              <w:t xml:space="preserve">  </w:t>
            </w:r>
          </w:p>
        </w:tc>
      </w:tr>
      <w:tr>
        <w:trPr>
          <w:trHeight w:val="34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Планирование и статистическая деятельность </w:t>
            </w:r>
          </w:p>
          <w:p>
            <w:pPr>
              <w:spacing w:after="20"/>
              <w:ind w:left="20"/>
              <w:jc w:val="both"/>
            </w:pPr>
            <w:r>
              <w:rPr>
                <w:rFonts w:ascii="Times New Roman"/>
                <w:b w:val="false"/>
                <w:i w:val="false"/>
                <w:color w:val="000000"/>
                <w:sz w:val="20"/>
              </w:rPr>
              <w:t xml:space="preserve">  </w:t>
            </w:r>
          </w:p>
        </w:tc>
      </w:tr>
      <w:tr>
        <w:trPr>
          <w:trHeight w:val="33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453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экономики и бюджетного планирования </w:t>
            </w:r>
          </w:p>
          <w:p>
            <w:pPr>
              <w:spacing w:after="20"/>
              <w:ind w:left="20"/>
              <w:jc w:val="both"/>
            </w:pPr>
            <w:r>
              <w:rPr>
                <w:rFonts w:ascii="Times New Roman"/>
                <w:b w:val="false"/>
                <w:i w:val="false"/>
                <w:color w:val="000000"/>
                <w:sz w:val="20"/>
              </w:rPr>
              <w:t xml:space="preserve">  </w:t>
            </w:r>
          </w:p>
        </w:tc>
      </w:tr>
      <w:tr>
        <w:trPr>
          <w:trHeight w:val="39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экономики и бюджетного планирования </w:t>
            </w:r>
          </w:p>
          <w:p>
            <w:pPr>
              <w:spacing w:after="20"/>
              <w:ind w:left="20"/>
              <w:jc w:val="both"/>
            </w:pPr>
            <w:r>
              <w:rPr>
                <w:rFonts w:ascii="Times New Roman"/>
                <w:b w:val="false"/>
                <w:i w:val="false"/>
                <w:color w:val="000000"/>
                <w:sz w:val="20"/>
              </w:rPr>
              <w:t xml:space="preserve">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02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Оборона </w:t>
            </w:r>
          </w:p>
          <w:p>
            <w:pPr>
              <w:spacing w:after="20"/>
              <w:ind w:left="20"/>
              <w:jc w:val="both"/>
            </w:pPr>
            <w:r>
              <w:rPr>
                <w:rFonts w:ascii="Times New Roman"/>
                <w:b w:val="false"/>
                <w:i w:val="false"/>
                <w:color w:val="000000"/>
                <w:sz w:val="20"/>
              </w:rPr>
              <w:t xml:space="preserve">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Военные нужды </w:t>
            </w:r>
          </w:p>
          <w:p>
            <w:pPr>
              <w:spacing w:after="20"/>
              <w:ind w:left="20"/>
              <w:jc w:val="both"/>
            </w:pPr>
            <w:r>
              <w:rPr>
                <w:rFonts w:ascii="Times New Roman"/>
                <w:b w:val="false"/>
                <w:i w:val="false"/>
                <w:color w:val="000000"/>
                <w:sz w:val="20"/>
              </w:rPr>
              <w:t xml:space="preserve">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122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Аппарат акима </w:t>
            </w:r>
          </w:p>
          <w:p>
            <w:pPr>
              <w:spacing w:after="20"/>
              <w:ind w:left="20"/>
              <w:jc w:val="both"/>
            </w:pPr>
            <w:r>
              <w:rPr>
                <w:rFonts w:ascii="Times New Roman"/>
                <w:b w:val="false"/>
                <w:i w:val="false"/>
                <w:color w:val="000000"/>
                <w:sz w:val="20"/>
              </w:rPr>
              <w:t xml:space="preserve">  </w:t>
            </w:r>
          </w:p>
        </w:tc>
      </w:tr>
      <w:tr>
        <w:trPr>
          <w:trHeight w:val="46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в рамках исполнения всеобщей воинской обязанности </w:t>
            </w:r>
          </w:p>
          <w:p>
            <w:pPr>
              <w:spacing w:after="20"/>
              <w:ind w:left="20"/>
              <w:jc w:val="both"/>
            </w:pPr>
            <w:r>
              <w:rPr>
                <w:rFonts w:ascii="Times New Roman"/>
                <w:b w:val="false"/>
                <w:i w:val="false"/>
                <w:color w:val="000000"/>
                <w:sz w:val="20"/>
              </w:rPr>
              <w:t xml:space="preserve">  </w:t>
            </w:r>
          </w:p>
        </w:tc>
      </w:tr>
      <w:tr>
        <w:trPr>
          <w:trHeight w:val="55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03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Общественный порядок, безопасность, правовая, судебная, уголовно - исполнительная деятельность </w:t>
            </w:r>
          </w:p>
          <w:p>
            <w:pPr>
              <w:spacing w:after="20"/>
              <w:ind w:left="20"/>
              <w:jc w:val="both"/>
            </w:pPr>
            <w:r>
              <w:rPr>
                <w:rFonts w:ascii="Times New Roman"/>
                <w:b w:val="false"/>
                <w:i w:val="false"/>
                <w:color w:val="000000"/>
                <w:sz w:val="20"/>
              </w:rPr>
              <w:t xml:space="preserve">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Правоохранительная деятельность </w:t>
            </w:r>
          </w:p>
          <w:p>
            <w:pPr>
              <w:spacing w:after="20"/>
              <w:ind w:left="20"/>
              <w:jc w:val="both"/>
            </w:pPr>
            <w:r>
              <w:rPr>
                <w:rFonts w:ascii="Times New Roman"/>
                <w:b w:val="false"/>
                <w:i w:val="false"/>
                <w:color w:val="000000"/>
                <w:sz w:val="20"/>
              </w:rPr>
              <w:t xml:space="preserve">  </w:t>
            </w:r>
          </w:p>
        </w:tc>
      </w:tr>
      <w:tr>
        <w:trPr>
          <w:trHeight w:val="16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жилищно-коммунального хозяйства, пассажирского транспорта и автомобильных дорог </w:t>
            </w:r>
          </w:p>
          <w:p>
            <w:pPr>
              <w:spacing w:after="20"/>
              <w:ind w:left="20"/>
              <w:jc w:val="both"/>
            </w:pPr>
            <w:r>
              <w:rPr>
                <w:rFonts w:ascii="Times New Roman"/>
                <w:b w:val="false"/>
                <w:i w:val="false"/>
                <w:color w:val="000000"/>
                <w:sz w:val="20"/>
              </w:rPr>
              <w:t xml:space="preserve">  </w:t>
            </w:r>
          </w:p>
        </w:tc>
      </w:tr>
      <w:tr>
        <w:trPr>
          <w:trHeight w:val="52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021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Эксплуатация оборудования и средств по регулированию дорожного движения в населенных пунктах </w:t>
            </w:r>
          </w:p>
          <w:p>
            <w:pPr>
              <w:spacing w:after="20"/>
              <w:ind w:left="20"/>
              <w:jc w:val="both"/>
            </w:pPr>
            <w:r>
              <w:rPr>
                <w:rFonts w:ascii="Times New Roman"/>
                <w:b w:val="false"/>
                <w:i w:val="false"/>
                <w:color w:val="000000"/>
                <w:sz w:val="20"/>
              </w:rPr>
              <w:t xml:space="preserve">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04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Образование </w:t>
            </w:r>
          </w:p>
          <w:p>
            <w:pPr>
              <w:spacing w:after="20"/>
              <w:ind w:left="20"/>
              <w:jc w:val="both"/>
            </w:pPr>
            <w:r>
              <w:rPr>
                <w:rFonts w:ascii="Times New Roman"/>
                <w:b w:val="false"/>
                <w:i w:val="false"/>
                <w:color w:val="000000"/>
                <w:sz w:val="20"/>
              </w:rPr>
              <w:t xml:space="preserve">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Дошкольное воспитание и обучение </w:t>
            </w:r>
          </w:p>
          <w:p>
            <w:pPr>
              <w:spacing w:after="20"/>
              <w:ind w:left="20"/>
              <w:jc w:val="both"/>
            </w:pPr>
            <w:r>
              <w:rPr>
                <w:rFonts w:ascii="Times New Roman"/>
                <w:b w:val="false"/>
                <w:i w:val="false"/>
                <w:color w:val="000000"/>
                <w:sz w:val="20"/>
              </w:rPr>
              <w:t xml:space="preserve">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464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образования </w:t>
            </w:r>
          </w:p>
          <w:p>
            <w:pPr>
              <w:spacing w:after="20"/>
              <w:ind w:left="20"/>
              <w:jc w:val="both"/>
            </w:pPr>
            <w:r>
              <w:rPr>
                <w:rFonts w:ascii="Times New Roman"/>
                <w:b w:val="false"/>
                <w:i w:val="false"/>
                <w:color w:val="000000"/>
                <w:sz w:val="20"/>
              </w:rPr>
              <w:t xml:space="preserve">  </w:t>
            </w:r>
          </w:p>
        </w:tc>
      </w:tr>
      <w:tr>
        <w:trPr>
          <w:trHeight w:val="42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организаций дошкольного воспитания и обучения </w:t>
            </w:r>
          </w:p>
          <w:p>
            <w:pPr>
              <w:spacing w:after="20"/>
              <w:ind w:left="20"/>
              <w:jc w:val="both"/>
            </w:pPr>
            <w:r>
              <w:rPr>
                <w:rFonts w:ascii="Times New Roman"/>
                <w:b w:val="false"/>
                <w:i w:val="false"/>
                <w:color w:val="000000"/>
                <w:sz w:val="20"/>
              </w:rPr>
              <w:t xml:space="preserve">  </w:t>
            </w:r>
          </w:p>
        </w:tc>
      </w:tr>
      <w:tr>
        <w:trPr>
          <w:trHeight w:val="40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Начальное общее, основное общее, среднее общее образование </w:t>
            </w:r>
          </w:p>
          <w:p>
            <w:pPr>
              <w:spacing w:after="20"/>
              <w:ind w:left="20"/>
              <w:jc w:val="both"/>
            </w:pPr>
            <w:r>
              <w:rPr>
                <w:rFonts w:ascii="Times New Roman"/>
                <w:b w:val="false"/>
                <w:i w:val="false"/>
                <w:color w:val="000000"/>
                <w:sz w:val="20"/>
              </w:rPr>
              <w:t xml:space="preserve">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464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образования </w:t>
            </w:r>
          </w:p>
          <w:p>
            <w:pPr>
              <w:spacing w:after="20"/>
              <w:ind w:left="20"/>
              <w:jc w:val="both"/>
            </w:pPr>
            <w:r>
              <w:rPr>
                <w:rFonts w:ascii="Times New Roman"/>
                <w:b w:val="false"/>
                <w:i w:val="false"/>
                <w:color w:val="000000"/>
                <w:sz w:val="20"/>
              </w:rPr>
              <w:t xml:space="preserve">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Общеобразовательное обучение </w:t>
            </w:r>
          </w:p>
          <w:p>
            <w:pPr>
              <w:spacing w:after="20"/>
              <w:ind w:left="20"/>
              <w:jc w:val="both"/>
            </w:pPr>
            <w:r>
              <w:rPr>
                <w:rFonts w:ascii="Times New Roman"/>
                <w:b w:val="false"/>
                <w:i w:val="false"/>
                <w:color w:val="000000"/>
                <w:sz w:val="20"/>
              </w:rPr>
              <w:t xml:space="preserve">  </w:t>
            </w:r>
          </w:p>
        </w:tc>
      </w:tr>
      <w:tr>
        <w:trPr>
          <w:trHeight w:val="46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Приобретение и доставка учебников, учебно-методических комплексов для государственных организации образования </w:t>
            </w:r>
          </w:p>
          <w:p>
            <w:pPr>
              <w:spacing w:after="20"/>
              <w:ind w:left="20"/>
              <w:jc w:val="both"/>
            </w:pPr>
            <w:r>
              <w:rPr>
                <w:rFonts w:ascii="Times New Roman"/>
                <w:b w:val="false"/>
                <w:i w:val="false"/>
                <w:color w:val="000000"/>
                <w:sz w:val="20"/>
              </w:rPr>
              <w:t xml:space="preserve">  </w:t>
            </w:r>
          </w:p>
        </w:tc>
      </w:tr>
      <w:tr>
        <w:trPr>
          <w:trHeight w:val="42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Дополнительное образование для детей и юношества </w:t>
            </w:r>
          </w:p>
          <w:p>
            <w:pPr>
              <w:spacing w:after="20"/>
              <w:ind w:left="20"/>
              <w:jc w:val="both"/>
            </w:pPr>
            <w:r>
              <w:rPr>
                <w:rFonts w:ascii="Times New Roman"/>
                <w:b w:val="false"/>
                <w:i w:val="false"/>
                <w:color w:val="000000"/>
                <w:sz w:val="20"/>
              </w:rPr>
              <w:t xml:space="preserve">  </w:t>
            </w:r>
          </w:p>
        </w:tc>
      </w:tr>
      <w:tr>
        <w:trPr>
          <w:trHeight w:val="54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школьных олимпиад и внешкольных мероприятий районного (городского) масштаба </w:t>
            </w:r>
          </w:p>
          <w:p>
            <w:pPr>
              <w:spacing w:after="20"/>
              <w:ind w:left="20"/>
              <w:jc w:val="both"/>
            </w:pPr>
            <w:r>
              <w:rPr>
                <w:rFonts w:ascii="Times New Roman"/>
                <w:b w:val="false"/>
                <w:i w:val="false"/>
                <w:color w:val="000000"/>
                <w:sz w:val="20"/>
              </w:rPr>
              <w:t xml:space="preserve">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Прочие услуги в области образования </w:t>
            </w:r>
          </w:p>
          <w:p>
            <w:pPr>
              <w:spacing w:after="20"/>
              <w:ind w:left="20"/>
              <w:jc w:val="both"/>
            </w:pPr>
            <w:r>
              <w:rPr>
                <w:rFonts w:ascii="Times New Roman"/>
                <w:b w:val="false"/>
                <w:i w:val="false"/>
                <w:color w:val="000000"/>
                <w:sz w:val="20"/>
              </w:rPr>
              <w:t xml:space="preserve">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464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образования </w:t>
            </w:r>
          </w:p>
          <w:p>
            <w:pPr>
              <w:spacing w:after="20"/>
              <w:ind w:left="20"/>
              <w:jc w:val="both"/>
            </w:pPr>
            <w:r>
              <w:rPr>
                <w:rFonts w:ascii="Times New Roman"/>
                <w:b w:val="false"/>
                <w:i w:val="false"/>
                <w:color w:val="000000"/>
                <w:sz w:val="20"/>
              </w:rPr>
              <w:t xml:space="preserve">  </w:t>
            </w:r>
          </w:p>
        </w:tc>
      </w:tr>
      <w:tr>
        <w:trPr>
          <w:trHeight w:val="36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образования </w:t>
            </w:r>
          </w:p>
          <w:p>
            <w:pPr>
              <w:spacing w:after="20"/>
              <w:ind w:left="20"/>
              <w:jc w:val="both"/>
            </w:pPr>
            <w:r>
              <w:rPr>
                <w:rFonts w:ascii="Times New Roman"/>
                <w:b w:val="false"/>
                <w:i w:val="false"/>
                <w:color w:val="000000"/>
                <w:sz w:val="20"/>
              </w:rPr>
              <w:t xml:space="preserve">  </w:t>
            </w:r>
          </w:p>
        </w:tc>
      </w:tr>
      <w:tr>
        <w:trPr>
          <w:trHeight w:val="39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06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Социальная помощь и социальное обеспечение </w:t>
            </w:r>
          </w:p>
          <w:p>
            <w:pPr>
              <w:spacing w:after="20"/>
              <w:ind w:left="20"/>
              <w:jc w:val="both"/>
            </w:pPr>
            <w:r>
              <w:rPr>
                <w:rFonts w:ascii="Times New Roman"/>
                <w:b w:val="false"/>
                <w:i w:val="false"/>
                <w:color w:val="000000"/>
                <w:sz w:val="20"/>
              </w:rPr>
              <w:t xml:space="preserve">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Социальная помощь </w:t>
            </w:r>
          </w:p>
          <w:p>
            <w:pPr>
              <w:spacing w:after="20"/>
              <w:ind w:left="20"/>
              <w:jc w:val="both"/>
            </w:pPr>
            <w:r>
              <w:rPr>
                <w:rFonts w:ascii="Times New Roman"/>
                <w:b w:val="false"/>
                <w:i w:val="false"/>
                <w:color w:val="000000"/>
                <w:sz w:val="20"/>
              </w:rPr>
              <w:t xml:space="preserve">  </w:t>
            </w:r>
          </w:p>
        </w:tc>
      </w:tr>
      <w:tr>
        <w:trPr>
          <w:trHeight w:val="34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451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занятости и социальных программ </w:t>
            </w:r>
          </w:p>
          <w:p>
            <w:pPr>
              <w:spacing w:after="20"/>
              <w:ind w:left="20"/>
              <w:jc w:val="both"/>
            </w:pPr>
            <w:r>
              <w:rPr>
                <w:rFonts w:ascii="Times New Roman"/>
                <w:b w:val="false"/>
                <w:i w:val="false"/>
                <w:color w:val="000000"/>
                <w:sz w:val="20"/>
              </w:rPr>
              <w:t xml:space="preserve">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Программа занятости </w:t>
            </w:r>
          </w:p>
          <w:p>
            <w:pPr>
              <w:spacing w:after="20"/>
              <w:ind w:left="20"/>
              <w:jc w:val="both"/>
            </w:pPr>
            <w:r>
              <w:rPr>
                <w:rFonts w:ascii="Times New Roman"/>
                <w:b w:val="false"/>
                <w:i w:val="false"/>
                <w:color w:val="000000"/>
                <w:sz w:val="20"/>
              </w:rPr>
              <w:t xml:space="preserve">  </w:t>
            </w:r>
          </w:p>
        </w:tc>
      </w:tr>
      <w:tr>
        <w:trPr>
          <w:trHeight w:val="37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Государственная адресная социальная помощь </w:t>
            </w:r>
          </w:p>
          <w:p>
            <w:pPr>
              <w:spacing w:after="20"/>
              <w:ind w:left="20"/>
              <w:jc w:val="both"/>
            </w:pPr>
            <w:r>
              <w:rPr>
                <w:rFonts w:ascii="Times New Roman"/>
                <w:b w:val="false"/>
                <w:i w:val="false"/>
                <w:color w:val="000000"/>
                <w:sz w:val="20"/>
              </w:rPr>
              <w:t xml:space="preserve">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Жилищная помощь </w:t>
            </w:r>
          </w:p>
          <w:p>
            <w:pPr>
              <w:spacing w:after="20"/>
              <w:ind w:left="20"/>
              <w:jc w:val="both"/>
            </w:pPr>
            <w:r>
              <w:rPr>
                <w:rFonts w:ascii="Times New Roman"/>
                <w:b w:val="false"/>
                <w:i w:val="false"/>
                <w:color w:val="000000"/>
                <w:sz w:val="20"/>
              </w:rPr>
              <w:t xml:space="preserve">  </w:t>
            </w:r>
          </w:p>
        </w:tc>
      </w:tr>
      <w:tr>
        <w:trPr>
          <w:trHeight w:val="45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Социальная помощь отдельным категориям нуждающихся граждан по решениям местных представительных органов </w:t>
            </w:r>
          </w:p>
          <w:p>
            <w:pPr>
              <w:spacing w:after="20"/>
              <w:ind w:left="20"/>
              <w:jc w:val="both"/>
            </w:pPr>
            <w:r>
              <w:rPr>
                <w:rFonts w:ascii="Times New Roman"/>
                <w:b w:val="false"/>
                <w:i w:val="false"/>
                <w:color w:val="000000"/>
                <w:sz w:val="20"/>
              </w:rPr>
              <w:t xml:space="preserve">  </w:t>
            </w:r>
          </w:p>
        </w:tc>
      </w:tr>
      <w:tr>
        <w:trPr>
          <w:trHeight w:val="63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Социальная поддержка военнослужащих внутренних войск и срочной службы </w:t>
            </w:r>
          </w:p>
          <w:p>
            <w:pPr>
              <w:spacing w:after="20"/>
              <w:ind w:left="20"/>
              <w:jc w:val="both"/>
            </w:pPr>
            <w:r>
              <w:rPr>
                <w:rFonts w:ascii="Times New Roman"/>
                <w:b w:val="false"/>
                <w:i w:val="false"/>
                <w:color w:val="000000"/>
                <w:sz w:val="20"/>
              </w:rPr>
              <w:t xml:space="preserve">  </w:t>
            </w:r>
          </w:p>
        </w:tc>
      </w:tr>
      <w:tr>
        <w:trPr>
          <w:trHeight w:val="87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Социальная поддержка граждан, награжденных от 26 июля 1999 года орденами "Отан", "Даңқ", удостоенных высокого звания "Халық қаһарманы", почетных званий республики </w:t>
            </w:r>
          </w:p>
          <w:p>
            <w:pPr>
              <w:spacing w:after="20"/>
              <w:ind w:left="20"/>
              <w:jc w:val="both"/>
            </w:pPr>
            <w:r>
              <w:rPr>
                <w:rFonts w:ascii="Times New Roman"/>
                <w:b w:val="false"/>
                <w:i w:val="false"/>
                <w:color w:val="000000"/>
                <w:sz w:val="20"/>
              </w:rPr>
              <w:t xml:space="preserve">  </w:t>
            </w:r>
          </w:p>
        </w:tc>
      </w:tr>
      <w:tr>
        <w:trPr>
          <w:trHeight w:val="52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Материальное обеспечение детей-инвалидов, воспитывающихся и обучающихся на дому </w:t>
            </w:r>
          </w:p>
          <w:p>
            <w:pPr>
              <w:spacing w:after="20"/>
              <w:ind w:left="20"/>
              <w:jc w:val="both"/>
            </w:pPr>
            <w:r>
              <w:rPr>
                <w:rFonts w:ascii="Times New Roman"/>
                <w:b w:val="false"/>
                <w:i w:val="false"/>
                <w:color w:val="000000"/>
                <w:sz w:val="20"/>
              </w:rPr>
              <w:t xml:space="preserve">  </w:t>
            </w:r>
          </w:p>
        </w:tc>
      </w:tr>
      <w:tr>
        <w:trPr>
          <w:trHeight w:val="63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014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Оказание социальной помощи нуждающимся гражданам на дому </w:t>
            </w:r>
          </w:p>
          <w:p>
            <w:pPr>
              <w:spacing w:after="20"/>
              <w:ind w:left="20"/>
              <w:jc w:val="both"/>
            </w:pPr>
            <w:r>
              <w:rPr>
                <w:rFonts w:ascii="Times New Roman"/>
                <w:b w:val="false"/>
                <w:i w:val="false"/>
                <w:color w:val="000000"/>
                <w:sz w:val="20"/>
              </w:rPr>
              <w:t xml:space="preserve">  </w:t>
            </w:r>
          </w:p>
        </w:tc>
      </w:tr>
      <w:tr>
        <w:trPr>
          <w:trHeight w:val="34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Государственные пособия на детей до 18 лет </w:t>
            </w:r>
          </w:p>
          <w:p>
            <w:pPr>
              <w:spacing w:after="20"/>
              <w:ind w:left="20"/>
              <w:jc w:val="both"/>
            </w:pPr>
            <w:r>
              <w:rPr>
                <w:rFonts w:ascii="Times New Roman"/>
                <w:b w:val="false"/>
                <w:i w:val="false"/>
                <w:color w:val="000000"/>
                <w:sz w:val="20"/>
              </w:rPr>
              <w:t xml:space="preserve">  </w:t>
            </w:r>
          </w:p>
        </w:tc>
      </w:tr>
      <w:tr>
        <w:trPr>
          <w:trHeight w:val="124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нуждающихся инвалидов специальными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 </w:t>
            </w:r>
          </w:p>
          <w:p>
            <w:pPr>
              <w:spacing w:after="20"/>
              <w:ind w:left="20"/>
              <w:jc w:val="both"/>
            </w:pPr>
            <w:r>
              <w:rPr>
                <w:rFonts w:ascii="Times New Roman"/>
                <w:b w:val="false"/>
                <w:i w:val="false"/>
                <w:color w:val="000000"/>
                <w:sz w:val="20"/>
              </w:rPr>
              <w:t xml:space="preserve">  </w:t>
            </w:r>
          </w:p>
        </w:tc>
      </w:tr>
      <w:tr>
        <w:trPr>
          <w:trHeight w:val="63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Прочие услуги в области социальной помощи и социального обеспечения </w:t>
            </w:r>
          </w:p>
          <w:p>
            <w:pPr>
              <w:spacing w:after="20"/>
              <w:ind w:left="20"/>
              <w:jc w:val="both"/>
            </w:pPr>
            <w:r>
              <w:rPr>
                <w:rFonts w:ascii="Times New Roman"/>
                <w:b w:val="false"/>
                <w:i w:val="false"/>
                <w:color w:val="000000"/>
                <w:sz w:val="20"/>
              </w:rPr>
              <w:t xml:space="preserve">  </w:t>
            </w:r>
          </w:p>
        </w:tc>
      </w:tr>
      <w:tr>
        <w:trPr>
          <w:trHeight w:val="39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451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занятости и социальных программ </w:t>
            </w:r>
          </w:p>
          <w:p>
            <w:pPr>
              <w:spacing w:after="20"/>
              <w:ind w:left="20"/>
              <w:jc w:val="both"/>
            </w:pPr>
            <w:r>
              <w:rPr>
                <w:rFonts w:ascii="Times New Roman"/>
                <w:b w:val="false"/>
                <w:i w:val="false"/>
                <w:color w:val="000000"/>
                <w:sz w:val="20"/>
              </w:rPr>
              <w:t xml:space="preserve">  </w:t>
            </w:r>
          </w:p>
        </w:tc>
      </w:tr>
      <w:tr>
        <w:trPr>
          <w:trHeight w:val="63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занятости и социальных программ </w:t>
            </w:r>
          </w:p>
          <w:p>
            <w:pPr>
              <w:spacing w:after="20"/>
              <w:ind w:left="20"/>
              <w:jc w:val="both"/>
            </w:pPr>
            <w:r>
              <w:rPr>
                <w:rFonts w:ascii="Times New Roman"/>
                <w:b w:val="false"/>
                <w:i w:val="false"/>
                <w:color w:val="000000"/>
                <w:sz w:val="20"/>
              </w:rPr>
              <w:t xml:space="preserve">  </w:t>
            </w:r>
          </w:p>
        </w:tc>
      </w:tr>
      <w:tr>
        <w:trPr>
          <w:trHeight w:val="67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011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Оплата услуг по зачислению, выплате и доставке пособий и других социальных выплат </w:t>
            </w:r>
          </w:p>
          <w:p>
            <w:pPr>
              <w:spacing w:after="20"/>
              <w:ind w:left="20"/>
              <w:jc w:val="both"/>
            </w:pPr>
            <w:r>
              <w:rPr>
                <w:rFonts w:ascii="Times New Roman"/>
                <w:b w:val="false"/>
                <w:i w:val="false"/>
                <w:color w:val="000000"/>
                <w:sz w:val="20"/>
              </w:rPr>
              <w:t xml:space="preserve">  </w:t>
            </w:r>
          </w:p>
        </w:tc>
      </w:tr>
      <w:tr>
        <w:trPr>
          <w:trHeight w:val="63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013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Социальная адаптация лиц, не имеющих определенного местожительства </w:t>
            </w:r>
          </w:p>
          <w:p>
            <w:pPr>
              <w:spacing w:after="20"/>
              <w:ind w:left="20"/>
              <w:jc w:val="both"/>
            </w:pPr>
            <w:r>
              <w:rPr>
                <w:rFonts w:ascii="Times New Roman"/>
                <w:b w:val="false"/>
                <w:i w:val="false"/>
                <w:color w:val="000000"/>
                <w:sz w:val="20"/>
              </w:rPr>
              <w:t xml:space="preserve">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07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Жилищно-коммунальное хозяйство </w:t>
            </w:r>
          </w:p>
          <w:p>
            <w:pPr>
              <w:spacing w:after="20"/>
              <w:ind w:left="20"/>
              <w:jc w:val="both"/>
            </w:pPr>
            <w:r>
              <w:rPr>
                <w:rFonts w:ascii="Times New Roman"/>
                <w:b w:val="false"/>
                <w:i w:val="false"/>
                <w:color w:val="000000"/>
                <w:sz w:val="20"/>
              </w:rPr>
              <w:t xml:space="preserve">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Жилищное хозяйство </w:t>
            </w:r>
          </w:p>
          <w:p>
            <w:pPr>
              <w:spacing w:after="20"/>
              <w:ind w:left="20"/>
              <w:jc w:val="both"/>
            </w:pPr>
            <w:r>
              <w:rPr>
                <w:rFonts w:ascii="Times New Roman"/>
                <w:b w:val="false"/>
                <w:i w:val="false"/>
                <w:color w:val="000000"/>
                <w:sz w:val="20"/>
              </w:rPr>
              <w:t xml:space="preserve">  </w:t>
            </w:r>
          </w:p>
        </w:tc>
      </w:tr>
      <w:tr>
        <w:trPr>
          <w:trHeight w:val="45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жилищно-коммунального хозяйства, пассажирского транспорта и автомобильных дорог </w:t>
            </w:r>
          </w:p>
          <w:p>
            <w:pPr>
              <w:spacing w:after="20"/>
              <w:ind w:left="20"/>
              <w:jc w:val="both"/>
            </w:pPr>
            <w:r>
              <w:rPr>
                <w:rFonts w:ascii="Times New Roman"/>
                <w:b w:val="false"/>
                <w:i w:val="false"/>
                <w:color w:val="000000"/>
                <w:sz w:val="20"/>
              </w:rPr>
              <w:t xml:space="preserve">  </w:t>
            </w:r>
          </w:p>
        </w:tc>
      </w:tr>
      <w:tr>
        <w:trPr>
          <w:trHeight w:val="18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Организация сохранения государственного жилищного фонда </w:t>
            </w:r>
          </w:p>
          <w:p>
            <w:pPr>
              <w:spacing w:after="20"/>
              <w:ind w:left="20"/>
              <w:jc w:val="both"/>
            </w:pPr>
            <w:r>
              <w:rPr>
                <w:rFonts w:ascii="Times New Roman"/>
                <w:b w:val="false"/>
                <w:i w:val="false"/>
                <w:color w:val="000000"/>
                <w:sz w:val="20"/>
              </w:rPr>
              <w:t xml:space="preserve">  </w:t>
            </w:r>
          </w:p>
        </w:tc>
      </w:tr>
      <w:tr>
        <w:trPr>
          <w:trHeight w:val="25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жильем отдельных категорий граждан </w:t>
            </w:r>
          </w:p>
          <w:p>
            <w:pPr>
              <w:spacing w:after="20"/>
              <w:ind w:left="20"/>
              <w:jc w:val="both"/>
            </w:pPr>
            <w:r>
              <w:rPr>
                <w:rFonts w:ascii="Times New Roman"/>
                <w:b w:val="false"/>
                <w:i w:val="false"/>
                <w:color w:val="000000"/>
                <w:sz w:val="20"/>
              </w:rPr>
              <w:t xml:space="preserve">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Коммунальное хозяйство </w:t>
            </w:r>
          </w:p>
          <w:p>
            <w:pPr>
              <w:spacing w:after="20"/>
              <w:ind w:left="20"/>
              <w:jc w:val="both"/>
            </w:pPr>
            <w:r>
              <w:rPr>
                <w:rFonts w:ascii="Times New Roman"/>
                <w:b w:val="false"/>
                <w:i w:val="false"/>
                <w:color w:val="000000"/>
                <w:sz w:val="20"/>
              </w:rPr>
              <w:t xml:space="preserve">  </w:t>
            </w:r>
          </w:p>
        </w:tc>
      </w:tr>
      <w:tr>
        <w:trPr>
          <w:trHeight w:val="60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жилищно-коммунального хозяйства, пассажирского транспорта и автомобильных дорог </w:t>
            </w:r>
          </w:p>
          <w:p>
            <w:pPr>
              <w:spacing w:after="20"/>
              <w:ind w:left="20"/>
              <w:jc w:val="both"/>
            </w:pPr>
            <w:r>
              <w:rPr>
                <w:rFonts w:ascii="Times New Roman"/>
                <w:b w:val="false"/>
                <w:i w:val="false"/>
                <w:color w:val="000000"/>
                <w:sz w:val="20"/>
              </w:rPr>
              <w:t xml:space="preserve">  </w:t>
            </w:r>
          </w:p>
        </w:tc>
      </w:tr>
      <w:tr>
        <w:trPr>
          <w:trHeight w:val="36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Функционирование системы водоснабжения и водоотведения </w:t>
            </w:r>
          </w:p>
          <w:p>
            <w:pPr>
              <w:spacing w:after="20"/>
              <w:ind w:left="20"/>
              <w:jc w:val="both"/>
            </w:pPr>
            <w:r>
              <w:rPr>
                <w:rFonts w:ascii="Times New Roman"/>
                <w:b w:val="false"/>
                <w:i w:val="false"/>
                <w:color w:val="000000"/>
                <w:sz w:val="20"/>
              </w:rPr>
              <w:t xml:space="preserve">  </w:t>
            </w:r>
          </w:p>
        </w:tc>
      </w:tr>
      <w:tr>
        <w:trPr>
          <w:trHeight w:val="36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026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Организация эксплуатации тепловых сетей, находящихся в коммунальной собственности </w:t>
            </w:r>
          </w:p>
          <w:p>
            <w:pPr>
              <w:spacing w:after="20"/>
              <w:ind w:left="20"/>
              <w:jc w:val="both"/>
            </w:pPr>
            <w:r>
              <w:rPr>
                <w:rFonts w:ascii="Times New Roman"/>
                <w:b w:val="false"/>
                <w:i w:val="false"/>
                <w:color w:val="000000"/>
                <w:sz w:val="20"/>
              </w:rPr>
              <w:t xml:space="preserve">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Благоустройство населенных пунктов </w:t>
            </w:r>
          </w:p>
          <w:p>
            <w:pPr>
              <w:spacing w:after="20"/>
              <w:ind w:left="20"/>
              <w:jc w:val="both"/>
            </w:pPr>
            <w:r>
              <w:rPr>
                <w:rFonts w:ascii="Times New Roman"/>
                <w:b w:val="false"/>
                <w:i w:val="false"/>
                <w:color w:val="000000"/>
                <w:sz w:val="20"/>
              </w:rPr>
              <w:t xml:space="preserve">  </w:t>
            </w:r>
          </w:p>
        </w:tc>
      </w:tr>
      <w:tr>
        <w:trPr>
          <w:trHeight w:val="97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жилищно-коммунального хозяйства, пассажирского транспорта и автомобильных дорог </w:t>
            </w:r>
          </w:p>
          <w:p>
            <w:pPr>
              <w:spacing w:after="20"/>
              <w:ind w:left="20"/>
              <w:jc w:val="both"/>
            </w:pPr>
            <w:r>
              <w:rPr>
                <w:rFonts w:ascii="Times New Roman"/>
                <w:b w:val="false"/>
                <w:i w:val="false"/>
                <w:color w:val="000000"/>
                <w:sz w:val="20"/>
              </w:rPr>
              <w:t xml:space="preserve">  </w:t>
            </w:r>
          </w:p>
        </w:tc>
      </w:tr>
      <w:tr>
        <w:trPr>
          <w:trHeight w:val="43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015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Освещение улиц в населенных пунктах </w:t>
            </w:r>
          </w:p>
          <w:p>
            <w:pPr>
              <w:spacing w:after="20"/>
              <w:ind w:left="20"/>
              <w:jc w:val="both"/>
            </w:pPr>
            <w:r>
              <w:rPr>
                <w:rFonts w:ascii="Times New Roman"/>
                <w:b w:val="false"/>
                <w:i w:val="false"/>
                <w:color w:val="000000"/>
                <w:sz w:val="20"/>
              </w:rPr>
              <w:t xml:space="preserve">  </w:t>
            </w:r>
          </w:p>
        </w:tc>
      </w:tr>
      <w:tr>
        <w:trPr>
          <w:trHeight w:val="40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санитарии населенных пунктов </w:t>
            </w:r>
          </w:p>
          <w:p>
            <w:pPr>
              <w:spacing w:after="20"/>
              <w:ind w:left="20"/>
              <w:jc w:val="both"/>
            </w:pPr>
            <w:r>
              <w:rPr>
                <w:rFonts w:ascii="Times New Roman"/>
                <w:b w:val="false"/>
                <w:i w:val="false"/>
                <w:color w:val="000000"/>
                <w:sz w:val="20"/>
              </w:rPr>
              <w:t xml:space="preserve">  </w:t>
            </w:r>
          </w:p>
        </w:tc>
      </w:tr>
      <w:tr>
        <w:trPr>
          <w:trHeight w:val="40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Содержание мест захоронений и захоронение безродных </w:t>
            </w:r>
          </w:p>
          <w:p>
            <w:pPr>
              <w:spacing w:after="20"/>
              <w:ind w:left="20"/>
              <w:jc w:val="both"/>
            </w:pPr>
            <w:r>
              <w:rPr>
                <w:rFonts w:ascii="Times New Roman"/>
                <w:b w:val="false"/>
                <w:i w:val="false"/>
                <w:color w:val="000000"/>
                <w:sz w:val="20"/>
              </w:rPr>
              <w:t xml:space="preserve">  </w:t>
            </w:r>
          </w:p>
        </w:tc>
      </w:tr>
      <w:tr>
        <w:trPr>
          <w:trHeight w:val="34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018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Благоустройство и озеленение населенных пунктов </w:t>
            </w:r>
          </w:p>
          <w:p>
            <w:pPr>
              <w:spacing w:after="20"/>
              <w:ind w:left="20"/>
              <w:jc w:val="both"/>
            </w:pPr>
            <w:r>
              <w:rPr>
                <w:rFonts w:ascii="Times New Roman"/>
                <w:b w:val="false"/>
                <w:i w:val="false"/>
                <w:color w:val="000000"/>
                <w:sz w:val="20"/>
              </w:rPr>
              <w:t xml:space="preserve">  </w:t>
            </w:r>
          </w:p>
        </w:tc>
      </w:tr>
      <w:tr>
        <w:trPr>
          <w:trHeight w:val="40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08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Культура, спорт, туризм и информационное пространство </w:t>
            </w:r>
          </w:p>
          <w:p>
            <w:pPr>
              <w:spacing w:after="20"/>
              <w:ind w:left="20"/>
              <w:jc w:val="both"/>
            </w:pPr>
            <w:r>
              <w:rPr>
                <w:rFonts w:ascii="Times New Roman"/>
                <w:b w:val="false"/>
                <w:i w:val="false"/>
                <w:color w:val="000000"/>
                <w:sz w:val="20"/>
              </w:rPr>
              <w:t xml:space="preserve">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Деятельность в области культуры </w:t>
            </w:r>
          </w:p>
          <w:p>
            <w:pPr>
              <w:spacing w:after="20"/>
              <w:ind w:left="20"/>
              <w:jc w:val="both"/>
            </w:pPr>
            <w:r>
              <w:rPr>
                <w:rFonts w:ascii="Times New Roman"/>
                <w:b w:val="false"/>
                <w:i w:val="false"/>
                <w:color w:val="000000"/>
                <w:sz w:val="20"/>
              </w:rPr>
              <w:t xml:space="preserve">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455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культуры и развития языков </w:t>
            </w:r>
          </w:p>
          <w:p>
            <w:pPr>
              <w:spacing w:after="20"/>
              <w:ind w:left="20"/>
              <w:jc w:val="both"/>
            </w:pPr>
            <w:r>
              <w:rPr>
                <w:rFonts w:ascii="Times New Roman"/>
                <w:b w:val="false"/>
                <w:i w:val="false"/>
                <w:color w:val="000000"/>
                <w:sz w:val="20"/>
              </w:rPr>
              <w:t xml:space="preserve">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Поддержка культурно-досуговой работы </w:t>
            </w:r>
          </w:p>
          <w:p>
            <w:pPr>
              <w:spacing w:after="20"/>
              <w:ind w:left="20"/>
              <w:jc w:val="both"/>
            </w:pPr>
            <w:r>
              <w:rPr>
                <w:rFonts w:ascii="Times New Roman"/>
                <w:b w:val="false"/>
                <w:i w:val="false"/>
                <w:color w:val="000000"/>
                <w:sz w:val="20"/>
              </w:rPr>
              <w:t xml:space="preserve">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Спорт </w:t>
            </w:r>
          </w:p>
          <w:p>
            <w:pPr>
              <w:spacing w:after="20"/>
              <w:ind w:left="20"/>
              <w:jc w:val="both"/>
            </w:pPr>
            <w:r>
              <w:rPr>
                <w:rFonts w:ascii="Times New Roman"/>
                <w:b w:val="false"/>
                <w:i w:val="false"/>
                <w:color w:val="000000"/>
                <w:sz w:val="20"/>
              </w:rPr>
              <w:t xml:space="preserve">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465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физической культуры и спорта </w:t>
            </w:r>
          </w:p>
          <w:p>
            <w:pPr>
              <w:spacing w:after="20"/>
              <w:ind w:left="20"/>
              <w:jc w:val="both"/>
            </w:pPr>
            <w:r>
              <w:rPr>
                <w:rFonts w:ascii="Times New Roman"/>
                <w:b w:val="false"/>
                <w:i w:val="false"/>
                <w:color w:val="000000"/>
                <w:sz w:val="20"/>
              </w:rPr>
              <w:t xml:space="preserve">  </w:t>
            </w:r>
          </w:p>
        </w:tc>
      </w:tr>
      <w:tr>
        <w:trPr>
          <w:trHeight w:val="51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спортивных соревнований на районном (города областного значения) уровне </w:t>
            </w:r>
          </w:p>
          <w:p>
            <w:pPr>
              <w:spacing w:after="20"/>
              <w:ind w:left="20"/>
              <w:jc w:val="both"/>
            </w:pPr>
            <w:r>
              <w:rPr>
                <w:rFonts w:ascii="Times New Roman"/>
                <w:b w:val="false"/>
                <w:i w:val="false"/>
                <w:color w:val="000000"/>
                <w:sz w:val="20"/>
              </w:rPr>
              <w:t xml:space="preserve">  </w:t>
            </w:r>
          </w:p>
        </w:tc>
      </w:tr>
      <w:tr>
        <w:trPr>
          <w:trHeight w:val="88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Подготовка и участие членов сборных команд района (города областного значения) по различным видам спорта на областных спортивных соревнованиях </w:t>
            </w:r>
          </w:p>
          <w:p>
            <w:pPr>
              <w:spacing w:after="20"/>
              <w:ind w:left="20"/>
              <w:jc w:val="both"/>
            </w:pPr>
            <w:r>
              <w:rPr>
                <w:rFonts w:ascii="Times New Roman"/>
                <w:b w:val="false"/>
                <w:i w:val="false"/>
                <w:color w:val="000000"/>
                <w:sz w:val="20"/>
              </w:rPr>
              <w:t xml:space="preserve">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Информационное пространство </w:t>
            </w:r>
          </w:p>
          <w:p>
            <w:pPr>
              <w:spacing w:after="20"/>
              <w:ind w:left="20"/>
              <w:jc w:val="both"/>
            </w:pPr>
            <w:r>
              <w:rPr>
                <w:rFonts w:ascii="Times New Roman"/>
                <w:b w:val="false"/>
                <w:i w:val="false"/>
                <w:color w:val="000000"/>
                <w:sz w:val="20"/>
              </w:rPr>
              <w:t xml:space="preserve">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455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культуры и развития языков </w:t>
            </w:r>
          </w:p>
          <w:p>
            <w:pPr>
              <w:spacing w:after="20"/>
              <w:ind w:left="20"/>
              <w:jc w:val="both"/>
            </w:pPr>
            <w:r>
              <w:rPr>
                <w:rFonts w:ascii="Times New Roman"/>
                <w:b w:val="false"/>
                <w:i w:val="false"/>
                <w:color w:val="000000"/>
                <w:sz w:val="20"/>
              </w:rPr>
              <w:t xml:space="preserve">  </w:t>
            </w:r>
          </w:p>
        </w:tc>
      </w:tr>
      <w:tr>
        <w:trPr>
          <w:trHeight w:val="24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Функционирование районных (городских) библиотек </w:t>
            </w:r>
          </w:p>
          <w:p>
            <w:pPr>
              <w:spacing w:after="20"/>
              <w:ind w:left="20"/>
              <w:jc w:val="both"/>
            </w:pPr>
            <w:r>
              <w:rPr>
                <w:rFonts w:ascii="Times New Roman"/>
                <w:b w:val="false"/>
                <w:i w:val="false"/>
                <w:color w:val="000000"/>
                <w:sz w:val="20"/>
              </w:rPr>
              <w:t xml:space="preserve">  </w:t>
            </w:r>
          </w:p>
        </w:tc>
      </w:tr>
      <w:tr>
        <w:trPr>
          <w:trHeight w:val="63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государственного языка и других языков народов Казахстана </w:t>
            </w:r>
          </w:p>
          <w:p>
            <w:pPr>
              <w:spacing w:after="20"/>
              <w:ind w:left="20"/>
              <w:jc w:val="both"/>
            </w:pPr>
            <w:r>
              <w:rPr>
                <w:rFonts w:ascii="Times New Roman"/>
                <w:b w:val="false"/>
                <w:i w:val="false"/>
                <w:color w:val="000000"/>
                <w:sz w:val="20"/>
              </w:rPr>
              <w:t xml:space="preserve">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456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внутренней политики </w:t>
            </w:r>
          </w:p>
          <w:p>
            <w:pPr>
              <w:spacing w:after="20"/>
              <w:ind w:left="20"/>
              <w:jc w:val="both"/>
            </w:pPr>
            <w:r>
              <w:rPr>
                <w:rFonts w:ascii="Times New Roman"/>
                <w:b w:val="false"/>
                <w:i w:val="false"/>
                <w:color w:val="000000"/>
                <w:sz w:val="20"/>
              </w:rPr>
              <w:t xml:space="preserve">  </w:t>
            </w:r>
          </w:p>
        </w:tc>
      </w:tr>
      <w:tr>
        <w:trPr>
          <w:trHeight w:val="66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государственной информационной политики через средства массовой информации </w:t>
            </w:r>
          </w:p>
          <w:p>
            <w:pPr>
              <w:spacing w:after="20"/>
              <w:ind w:left="20"/>
              <w:jc w:val="both"/>
            </w:pPr>
            <w:r>
              <w:rPr>
                <w:rFonts w:ascii="Times New Roman"/>
                <w:b w:val="false"/>
                <w:i w:val="false"/>
                <w:color w:val="000000"/>
                <w:sz w:val="20"/>
              </w:rPr>
              <w:t xml:space="preserve">  </w:t>
            </w:r>
          </w:p>
        </w:tc>
      </w:tr>
      <w:tr>
        <w:trPr>
          <w:trHeight w:val="52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Прочие услуги по организации культуры, спорта, туризма  и информационного пространства </w:t>
            </w:r>
          </w:p>
          <w:p>
            <w:pPr>
              <w:spacing w:after="20"/>
              <w:ind w:left="20"/>
              <w:jc w:val="both"/>
            </w:pPr>
            <w:r>
              <w:rPr>
                <w:rFonts w:ascii="Times New Roman"/>
                <w:b w:val="false"/>
                <w:i w:val="false"/>
                <w:color w:val="000000"/>
                <w:sz w:val="20"/>
              </w:rPr>
              <w:t xml:space="preserve">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455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культуры и развития языков </w:t>
            </w:r>
          </w:p>
          <w:p>
            <w:pPr>
              <w:spacing w:after="20"/>
              <w:ind w:left="20"/>
              <w:jc w:val="both"/>
            </w:pPr>
            <w:r>
              <w:rPr>
                <w:rFonts w:ascii="Times New Roman"/>
                <w:b w:val="false"/>
                <w:i w:val="false"/>
                <w:color w:val="000000"/>
                <w:sz w:val="20"/>
              </w:rPr>
              <w:t xml:space="preserve">  </w:t>
            </w:r>
          </w:p>
        </w:tc>
      </w:tr>
      <w:tr>
        <w:trPr>
          <w:trHeight w:val="36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культуры и развития языков </w:t>
            </w:r>
          </w:p>
          <w:p>
            <w:pPr>
              <w:spacing w:after="20"/>
              <w:ind w:left="20"/>
              <w:jc w:val="both"/>
            </w:pPr>
            <w:r>
              <w:rPr>
                <w:rFonts w:ascii="Times New Roman"/>
                <w:b w:val="false"/>
                <w:i w:val="false"/>
                <w:color w:val="000000"/>
                <w:sz w:val="20"/>
              </w:rPr>
              <w:t xml:space="preserve">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456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внутренней политики </w:t>
            </w:r>
          </w:p>
          <w:p>
            <w:pPr>
              <w:spacing w:after="20"/>
              <w:ind w:left="20"/>
              <w:jc w:val="both"/>
            </w:pPr>
            <w:r>
              <w:rPr>
                <w:rFonts w:ascii="Times New Roman"/>
                <w:b w:val="false"/>
                <w:i w:val="false"/>
                <w:color w:val="000000"/>
                <w:sz w:val="20"/>
              </w:rPr>
              <w:t xml:space="preserve">  </w:t>
            </w:r>
          </w:p>
        </w:tc>
      </w:tr>
      <w:tr>
        <w:trPr>
          <w:trHeight w:val="37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внутренней политики </w:t>
            </w:r>
          </w:p>
          <w:p>
            <w:pPr>
              <w:spacing w:after="20"/>
              <w:ind w:left="20"/>
              <w:jc w:val="both"/>
            </w:pPr>
            <w:r>
              <w:rPr>
                <w:rFonts w:ascii="Times New Roman"/>
                <w:b w:val="false"/>
                <w:i w:val="false"/>
                <w:color w:val="000000"/>
                <w:sz w:val="20"/>
              </w:rPr>
              <w:t xml:space="preserve">  </w:t>
            </w:r>
          </w:p>
        </w:tc>
      </w:tr>
      <w:tr>
        <w:trPr>
          <w:trHeight w:val="63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региональных программ в сфере молодежной политики </w:t>
            </w:r>
          </w:p>
          <w:p>
            <w:pPr>
              <w:spacing w:after="20"/>
              <w:ind w:left="20"/>
              <w:jc w:val="both"/>
            </w:pPr>
            <w:r>
              <w:rPr>
                <w:rFonts w:ascii="Times New Roman"/>
                <w:b w:val="false"/>
                <w:i w:val="false"/>
                <w:color w:val="000000"/>
                <w:sz w:val="20"/>
              </w:rPr>
              <w:t xml:space="preserve">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465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физической культуры и спорта </w:t>
            </w:r>
          </w:p>
          <w:p>
            <w:pPr>
              <w:spacing w:after="20"/>
              <w:ind w:left="20"/>
              <w:jc w:val="both"/>
            </w:pPr>
            <w:r>
              <w:rPr>
                <w:rFonts w:ascii="Times New Roman"/>
                <w:b w:val="false"/>
                <w:i w:val="false"/>
                <w:color w:val="000000"/>
                <w:sz w:val="20"/>
              </w:rPr>
              <w:t xml:space="preserve">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спорта </w:t>
            </w:r>
          </w:p>
          <w:p>
            <w:pPr>
              <w:spacing w:after="20"/>
              <w:ind w:left="20"/>
              <w:jc w:val="both"/>
            </w:pPr>
            <w:r>
              <w:rPr>
                <w:rFonts w:ascii="Times New Roman"/>
                <w:b w:val="false"/>
                <w:i w:val="false"/>
                <w:color w:val="000000"/>
                <w:sz w:val="20"/>
              </w:rPr>
              <w:t xml:space="preserve">  </w:t>
            </w:r>
          </w:p>
        </w:tc>
      </w:tr>
      <w:tr>
        <w:trPr>
          <w:trHeight w:val="103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Сельское, водное, лесное, рыбное хозяйство, особоохраняемые природные территории, охрана окружающей среды и животного мира, земельные отношения </w:t>
            </w:r>
          </w:p>
          <w:p>
            <w:pPr>
              <w:spacing w:after="20"/>
              <w:ind w:left="20"/>
              <w:jc w:val="both"/>
            </w:pPr>
            <w:r>
              <w:rPr>
                <w:rFonts w:ascii="Times New Roman"/>
                <w:b w:val="false"/>
                <w:i w:val="false"/>
                <w:color w:val="000000"/>
                <w:sz w:val="20"/>
              </w:rPr>
              <w:t xml:space="preserve">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Сельское хозяйство </w:t>
            </w:r>
          </w:p>
          <w:p>
            <w:pPr>
              <w:spacing w:after="20"/>
              <w:ind w:left="20"/>
              <w:jc w:val="both"/>
            </w:pPr>
            <w:r>
              <w:rPr>
                <w:rFonts w:ascii="Times New Roman"/>
                <w:b w:val="false"/>
                <w:i w:val="false"/>
                <w:color w:val="000000"/>
                <w:sz w:val="20"/>
              </w:rPr>
              <w:t xml:space="preserve">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462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сельского хозяйства </w:t>
            </w:r>
          </w:p>
          <w:p>
            <w:pPr>
              <w:spacing w:after="20"/>
              <w:ind w:left="20"/>
              <w:jc w:val="both"/>
            </w:pPr>
            <w:r>
              <w:rPr>
                <w:rFonts w:ascii="Times New Roman"/>
                <w:b w:val="false"/>
                <w:i w:val="false"/>
                <w:color w:val="000000"/>
                <w:sz w:val="20"/>
              </w:rPr>
              <w:t xml:space="preserve">  </w:t>
            </w:r>
          </w:p>
        </w:tc>
      </w:tr>
      <w:tr>
        <w:trPr>
          <w:trHeight w:val="36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сельского хозяйства </w:t>
            </w:r>
          </w:p>
          <w:p>
            <w:pPr>
              <w:spacing w:after="20"/>
              <w:ind w:left="20"/>
              <w:jc w:val="both"/>
            </w:pPr>
            <w:r>
              <w:rPr>
                <w:rFonts w:ascii="Times New Roman"/>
                <w:b w:val="false"/>
                <w:i w:val="false"/>
                <w:color w:val="000000"/>
                <w:sz w:val="20"/>
              </w:rPr>
              <w:t xml:space="preserve">  </w:t>
            </w:r>
          </w:p>
        </w:tc>
      </w:tr>
      <w:tr>
        <w:trPr>
          <w:trHeight w:val="64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функционирования и строительство скотомогильников (биотермических ям) </w:t>
            </w:r>
          </w:p>
          <w:p>
            <w:pPr>
              <w:spacing w:after="20"/>
              <w:ind w:left="20"/>
              <w:jc w:val="both"/>
            </w:pPr>
            <w:r>
              <w:rPr>
                <w:rFonts w:ascii="Times New Roman"/>
                <w:b w:val="false"/>
                <w:i w:val="false"/>
                <w:color w:val="000000"/>
                <w:sz w:val="20"/>
              </w:rPr>
              <w:t xml:space="preserve">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Организация санитарного убоя больных животных </w:t>
            </w:r>
          </w:p>
          <w:p>
            <w:pPr>
              <w:spacing w:after="20"/>
              <w:ind w:left="20"/>
              <w:jc w:val="both"/>
            </w:pPr>
            <w:r>
              <w:rPr>
                <w:rFonts w:ascii="Times New Roman"/>
                <w:b w:val="false"/>
                <w:i w:val="false"/>
                <w:color w:val="000000"/>
                <w:sz w:val="20"/>
              </w:rPr>
              <w:t xml:space="preserve">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Земельные отношения </w:t>
            </w:r>
          </w:p>
          <w:p>
            <w:pPr>
              <w:spacing w:after="20"/>
              <w:ind w:left="20"/>
              <w:jc w:val="both"/>
            </w:pPr>
            <w:r>
              <w:rPr>
                <w:rFonts w:ascii="Times New Roman"/>
                <w:b w:val="false"/>
                <w:i w:val="false"/>
                <w:color w:val="000000"/>
                <w:sz w:val="20"/>
              </w:rPr>
              <w:t xml:space="preserve">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463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земельных отношений </w:t>
            </w:r>
          </w:p>
          <w:p>
            <w:pPr>
              <w:spacing w:after="20"/>
              <w:ind w:left="20"/>
              <w:jc w:val="both"/>
            </w:pPr>
            <w:r>
              <w:rPr>
                <w:rFonts w:ascii="Times New Roman"/>
                <w:b w:val="false"/>
                <w:i w:val="false"/>
                <w:color w:val="000000"/>
                <w:sz w:val="20"/>
              </w:rPr>
              <w:t xml:space="preserve">  </w:t>
            </w:r>
          </w:p>
        </w:tc>
      </w:tr>
      <w:tr>
        <w:trPr>
          <w:trHeight w:val="27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земельных отношений </w:t>
            </w:r>
          </w:p>
          <w:p>
            <w:pPr>
              <w:spacing w:after="20"/>
              <w:ind w:left="20"/>
              <w:jc w:val="both"/>
            </w:pPr>
            <w:r>
              <w:rPr>
                <w:rFonts w:ascii="Times New Roman"/>
                <w:b w:val="false"/>
                <w:i w:val="false"/>
                <w:color w:val="000000"/>
                <w:sz w:val="20"/>
              </w:rPr>
              <w:t xml:space="preserve">  </w:t>
            </w:r>
          </w:p>
        </w:tc>
      </w:tr>
      <w:tr>
        <w:trPr>
          <w:trHeight w:val="78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Землеустройство, проводимое при установлении границ городов районного значения, районов в городе, поселков, аулов, (сел), аульных (сельских) округов </w:t>
            </w:r>
          </w:p>
          <w:p>
            <w:pPr>
              <w:spacing w:after="20"/>
              <w:ind w:left="20"/>
              <w:jc w:val="both"/>
            </w:pPr>
            <w:r>
              <w:rPr>
                <w:rFonts w:ascii="Times New Roman"/>
                <w:b w:val="false"/>
                <w:i w:val="false"/>
                <w:color w:val="000000"/>
                <w:sz w:val="20"/>
              </w:rPr>
              <w:t xml:space="preserve">  </w:t>
            </w:r>
          </w:p>
        </w:tc>
      </w:tr>
      <w:tr>
        <w:trPr>
          <w:trHeight w:val="48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11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Промышленность, архитектурная, градостроительная и строительная деятельность </w:t>
            </w:r>
          </w:p>
          <w:p>
            <w:pPr>
              <w:spacing w:after="20"/>
              <w:ind w:left="20"/>
              <w:jc w:val="both"/>
            </w:pPr>
            <w:r>
              <w:rPr>
                <w:rFonts w:ascii="Times New Roman"/>
                <w:b w:val="false"/>
                <w:i w:val="false"/>
                <w:color w:val="000000"/>
                <w:sz w:val="20"/>
              </w:rPr>
              <w:t xml:space="preserve">  </w:t>
            </w:r>
          </w:p>
        </w:tc>
      </w:tr>
      <w:tr>
        <w:trPr>
          <w:trHeight w:val="63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Архитектурная, градостроительная и строительная деятельность </w:t>
            </w:r>
          </w:p>
          <w:p>
            <w:pPr>
              <w:spacing w:after="20"/>
              <w:ind w:left="20"/>
              <w:jc w:val="both"/>
            </w:pPr>
            <w:r>
              <w:rPr>
                <w:rFonts w:ascii="Times New Roman"/>
                <w:b w:val="false"/>
                <w:i w:val="false"/>
                <w:color w:val="000000"/>
                <w:sz w:val="20"/>
              </w:rPr>
              <w:t xml:space="preserve">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строительства </w:t>
            </w:r>
          </w:p>
          <w:p>
            <w:pPr>
              <w:spacing w:after="20"/>
              <w:ind w:left="20"/>
              <w:jc w:val="both"/>
            </w:pPr>
            <w:r>
              <w:rPr>
                <w:rFonts w:ascii="Times New Roman"/>
                <w:b w:val="false"/>
                <w:i w:val="false"/>
                <w:color w:val="000000"/>
                <w:sz w:val="20"/>
              </w:rPr>
              <w:t xml:space="preserve">  </w:t>
            </w:r>
          </w:p>
        </w:tc>
      </w:tr>
      <w:tr>
        <w:trPr>
          <w:trHeight w:val="39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строительства </w:t>
            </w:r>
          </w:p>
          <w:p>
            <w:pPr>
              <w:spacing w:after="20"/>
              <w:ind w:left="20"/>
              <w:jc w:val="both"/>
            </w:pPr>
            <w:r>
              <w:rPr>
                <w:rFonts w:ascii="Times New Roman"/>
                <w:b w:val="false"/>
                <w:i w:val="false"/>
                <w:color w:val="000000"/>
                <w:sz w:val="20"/>
              </w:rPr>
              <w:t xml:space="preserve">  </w:t>
            </w:r>
          </w:p>
        </w:tc>
      </w:tr>
      <w:tr>
        <w:trPr>
          <w:trHeight w:val="37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468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архитектуры и градостроительства </w:t>
            </w:r>
          </w:p>
          <w:p>
            <w:pPr>
              <w:spacing w:after="20"/>
              <w:ind w:left="20"/>
              <w:jc w:val="both"/>
            </w:pPr>
            <w:r>
              <w:rPr>
                <w:rFonts w:ascii="Times New Roman"/>
                <w:b w:val="false"/>
                <w:i w:val="false"/>
                <w:color w:val="000000"/>
                <w:sz w:val="20"/>
              </w:rPr>
              <w:t xml:space="preserve">  </w:t>
            </w:r>
          </w:p>
        </w:tc>
      </w:tr>
      <w:tr>
        <w:trPr>
          <w:trHeight w:val="63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архитектуры и градостроительства </w:t>
            </w:r>
          </w:p>
          <w:p>
            <w:pPr>
              <w:spacing w:after="20"/>
              <w:ind w:left="20"/>
              <w:jc w:val="both"/>
            </w:pPr>
            <w:r>
              <w:rPr>
                <w:rFonts w:ascii="Times New Roman"/>
                <w:b w:val="false"/>
                <w:i w:val="false"/>
                <w:color w:val="000000"/>
                <w:sz w:val="20"/>
              </w:rPr>
              <w:t xml:space="preserve">  </w:t>
            </w:r>
          </w:p>
        </w:tc>
      </w:tr>
      <w:tr>
        <w:trPr>
          <w:trHeight w:val="39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Разработка генеральных планов застройки населенных пунктов </w:t>
            </w:r>
          </w:p>
          <w:p>
            <w:pPr>
              <w:spacing w:after="20"/>
              <w:ind w:left="20"/>
              <w:jc w:val="both"/>
            </w:pPr>
            <w:r>
              <w:rPr>
                <w:rFonts w:ascii="Times New Roman"/>
                <w:b w:val="false"/>
                <w:i w:val="false"/>
                <w:color w:val="000000"/>
                <w:sz w:val="20"/>
              </w:rPr>
              <w:t xml:space="preserve">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Транспорт и коммуникации </w:t>
            </w:r>
          </w:p>
          <w:p>
            <w:pPr>
              <w:spacing w:after="20"/>
              <w:ind w:left="20"/>
              <w:jc w:val="both"/>
            </w:pPr>
            <w:r>
              <w:rPr>
                <w:rFonts w:ascii="Times New Roman"/>
                <w:b w:val="false"/>
                <w:i w:val="false"/>
                <w:color w:val="000000"/>
                <w:sz w:val="20"/>
              </w:rPr>
              <w:t xml:space="preserve">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Автомобильный транспорт </w:t>
            </w:r>
          </w:p>
          <w:p>
            <w:pPr>
              <w:spacing w:after="20"/>
              <w:ind w:left="20"/>
              <w:jc w:val="both"/>
            </w:pPr>
            <w:r>
              <w:rPr>
                <w:rFonts w:ascii="Times New Roman"/>
                <w:b w:val="false"/>
                <w:i w:val="false"/>
                <w:color w:val="000000"/>
                <w:sz w:val="20"/>
              </w:rPr>
              <w:t xml:space="preserve">  </w:t>
            </w:r>
          </w:p>
        </w:tc>
      </w:tr>
      <w:tr>
        <w:trPr>
          <w:trHeight w:val="6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жилищно-коммунального хозяйства, пассажирского транспорта и автомобильных дорог </w:t>
            </w:r>
          </w:p>
          <w:p>
            <w:pPr>
              <w:spacing w:after="20"/>
              <w:ind w:left="20"/>
              <w:jc w:val="both"/>
            </w:pPr>
            <w:r>
              <w:rPr>
                <w:rFonts w:ascii="Times New Roman"/>
                <w:b w:val="false"/>
                <w:i w:val="false"/>
                <w:color w:val="000000"/>
                <w:sz w:val="20"/>
              </w:rPr>
              <w:t xml:space="preserve">  </w:t>
            </w:r>
          </w:p>
        </w:tc>
      </w:tr>
      <w:tr>
        <w:trPr>
          <w:trHeight w:val="40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023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функционирования автомобильных дорог </w:t>
            </w:r>
          </w:p>
          <w:p>
            <w:pPr>
              <w:spacing w:after="20"/>
              <w:ind w:left="20"/>
              <w:jc w:val="both"/>
            </w:pPr>
            <w:r>
              <w:rPr>
                <w:rFonts w:ascii="Times New Roman"/>
                <w:b w:val="false"/>
                <w:i w:val="false"/>
                <w:color w:val="000000"/>
                <w:sz w:val="20"/>
              </w:rPr>
              <w:t xml:space="preserve">  </w:t>
            </w:r>
          </w:p>
        </w:tc>
      </w:tr>
      <w:tr>
        <w:trPr>
          <w:trHeight w:val="28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Прочие услуги в сфере транспорта и коммуникации </w:t>
            </w:r>
          </w:p>
          <w:p>
            <w:pPr>
              <w:spacing w:after="20"/>
              <w:ind w:left="20"/>
              <w:jc w:val="both"/>
            </w:pPr>
            <w:r>
              <w:rPr>
                <w:rFonts w:ascii="Times New Roman"/>
                <w:b w:val="false"/>
                <w:i w:val="false"/>
                <w:color w:val="000000"/>
                <w:sz w:val="20"/>
              </w:rPr>
              <w:t xml:space="preserve">  </w:t>
            </w:r>
          </w:p>
        </w:tc>
      </w:tr>
      <w:tr>
        <w:trPr>
          <w:trHeight w:val="52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жилищно-коммунального хозяйства, пассажирского транспорта и автомобильных дорог </w:t>
            </w:r>
          </w:p>
          <w:p>
            <w:pPr>
              <w:spacing w:after="20"/>
              <w:ind w:left="20"/>
              <w:jc w:val="both"/>
            </w:pPr>
            <w:r>
              <w:rPr>
                <w:rFonts w:ascii="Times New Roman"/>
                <w:b w:val="false"/>
                <w:i w:val="false"/>
                <w:color w:val="000000"/>
                <w:sz w:val="20"/>
              </w:rPr>
              <w:t xml:space="preserve">  </w:t>
            </w:r>
          </w:p>
        </w:tc>
      </w:tr>
      <w:tr>
        <w:trPr>
          <w:trHeight w:val="51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024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Организация внутрипоселковых (внутригородских) внутрирайонных общественных пассажирских перевозок </w:t>
            </w:r>
          </w:p>
          <w:p>
            <w:pPr>
              <w:spacing w:after="20"/>
              <w:ind w:left="20"/>
              <w:jc w:val="both"/>
            </w:pPr>
            <w:r>
              <w:rPr>
                <w:rFonts w:ascii="Times New Roman"/>
                <w:b w:val="false"/>
                <w:i w:val="false"/>
                <w:color w:val="000000"/>
                <w:sz w:val="20"/>
              </w:rPr>
              <w:t xml:space="preserve">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13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Прочие </w:t>
            </w:r>
          </w:p>
          <w:p>
            <w:pPr>
              <w:spacing w:after="20"/>
              <w:ind w:left="20"/>
              <w:jc w:val="both"/>
            </w:pPr>
            <w:r>
              <w:rPr>
                <w:rFonts w:ascii="Times New Roman"/>
                <w:b w:val="false"/>
                <w:i w:val="false"/>
                <w:color w:val="000000"/>
                <w:sz w:val="20"/>
              </w:rPr>
              <w:t xml:space="preserve">  </w:t>
            </w:r>
          </w:p>
        </w:tc>
      </w:tr>
      <w:tr>
        <w:trPr>
          <w:trHeight w:val="63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Поддержка предпринимательской деятельности и защита конкуренции </w:t>
            </w:r>
          </w:p>
          <w:p>
            <w:pPr>
              <w:spacing w:after="20"/>
              <w:ind w:left="20"/>
              <w:jc w:val="both"/>
            </w:pPr>
            <w:r>
              <w:rPr>
                <w:rFonts w:ascii="Times New Roman"/>
                <w:b w:val="false"/>
                <w:i w:val="false"/>
                <w:color w:val="000000"/>
                <w:sz w:val="20"/>
              </w:rPr>
              <w:t xml:space="preserve">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469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предпринимательства </w:t>
            </w:r>
          </w:p>
          <w:p>
            <w:pPr>
              <w:spacing w:after="20"/>
              <w:ind w:left="20"/>
              <w:jc w:val="both"/>
            </w:pPr>
            <w:r>
              <w:rPr>
                <w:rFonts w:ascii="Times New Roman"/>
                <w:b w:val="false"/>
                <w:i w:val="false"/>
                <w:color w:val="000000"/>
                <w:sz w:val="20"/>
              </w:rPr>
              <w:t xml:space="preserve">  </w:t>
            </w:r>
          </w:p>
        </w:tc>
      </w:tr>
      <w:tr>
        <w:trPr>
          <w:trHeight w:val="25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предпринимательства </w:t>
            </w:r>
          </w:p>
          <w:p>
            <w:pPr>
              <w:spacing w:after="20"/>
              <w:ind w:left="20"/>
              <w:jc w:val="both"/>
            </w:pPr>
            <w:r>
              <w:rPr>
                <w:rFonts w:ascii="Times New Roman"/>
                <w:b w:val="false"/>
                <w:i w:val="false"/>
                <w:color w:val="000000"/>
                <w:sz w:val="20"/>
              </w:rPr>
              <w:t xml:space="preserve">  </w:t>
            </w:r>
          </w:p>
        </w:tc>
      </w:tr>
      <w:tr>
        <w:trPr>
          <w:trHeight w:val="37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Поддержка предпринимательской деятельности </w:t>
            </w:r>
          </w:p>
          <w:p>
            <w:pPr>
              <w:spacing w:after="20"/>
              <w:ind w:left="20"/>
              <w:jc w:val="both"/>
            </w:pPr>
            <w:r>
              <w:rPr>
                <w:rFonts w:ascii="Times New Roman"/>
                <w:b w:val="false"/>
                <w:i w:val="false"/>
                <w:color w:val="000000"/>
                <w:sz w:val="20"/>
              </w:rPr>
              <w:t xml:space="preserve">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Прочие </w:t>
            </w:r>
          </w:p>
          <w:p>
            <w:pPr>
              <w:spacing w:after="20"/>
              <w:ind w:left="20"/>
              <w:jc w:val="both"/>
            </w:pPr>
            <w:r>
              <w:rPr>
                <w:rFonts w:ascii="Times New Roman"/>
                <w:b w:val="false"/>
                <w:i w:val="false"/>
                <w:color w:val="000000"/>
                <w:sz w:val="20"/>
              </w:rPr>
              <w:t xml:space="preserve">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452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финансов </w:t>
            </w:r>
          </w:p>
          <w:p>
            <w:pPr>
              <w:spacing w:after="20"/>
              <w:ind w:left="20"/>
              <w:jc w:val="both"/>
            </w:pPr>
            <w:r>
              <w:rPr>
                <w:rFonts w:ascii="Times New Roman"/>
                <w:b w:val="false"/>
                <w:i w:val="false"/>
                <w:color w:val="000000"/>
                <w:sz w:val="20"/>
              </w:rPr>
              <w:t xml:space="preserve">  </w:t>
            </w:r>
          </w:p>
        </w:tc>
      </w:tr>
      <w:tr>
        <w:trPr>
          <w:trHeight w:val="57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Резерв местного исполнительного органа района (города областного значения) на неотложные затраты </w:t>
            </w:r>
          </w:p>
          <w:p>
            <w:pPr>
              <w:spacing w:after="20"/>
              <w:ind w:left="20"/>
              <w:jc w:val="both"/>
            </w:pPr>
            <w:r>
              <w:rPr>
                <w:rFonts w:ascii="Times New Roman"/>
                <w:b w:val="false"/>
                <w:i w:val="false"/>
                <w:color w:val="000000"/>
                <w:sz w:val="20"/>
              </w:rPr>
              <w:t xml:space="preserve">  </w:t>
            </w:r>
          </w:p>
        </w:tc>
      </w:tr>
      <w:tr>
        <w:trPr>
          <w:trHeight w:val="72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013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Чрезвычайный резерв местного исполнительного органа района (города областного значения) для ликвидации чрезвычайных ситуаций природного и техногенного характера </w:t>
            </w:r>
          </w:p>
          <w:p>
            <w:pPr>
              <w:spacing w:after="20"/>
              <w:ind w:left="20"/>
              <w:jc w:val="both"/>
            </w:pPr>
            <w:r>
              <w:rPr>
                <w:rFonts w:ascii="Times New Roman"/>
                <w:b w:val="false"/>
                <w:i w:val="false"/>
                <w:color w:val="000000"/>
                <w:sz w:val="20"/>
              </w:rPr>
              <w:t xml:space="preserve">  </w:t>
            </w:r>
          </w:p>
        </w:tc>
      </w:tr>
      <w:tr>
        <w:trPr>
          <w:trHeight w:val="48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015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Резерв местного исполнительного органа на исполнение обязательств по решению судов </w:t>
            </w:r>
          </w:p>
          <w:p>
            <w:pPr>
              <w:spacing w:after="20"/>
              <w:ind w:left="20"/>
              <w:jc w:val="both"/>
            </w:pPr>
            <w:r>
              <w:rPr>
                <w:rFonts w:ascii="Times New Roman"/>
                <w:b w:val="false"/>
                <w:i w:val="false"/>
                <w:color w:val="000000"/>
                <w:sz w:val="20"/>
              </w:rPr>
              <w:t xml:space="preserve">  </w:t>
            </w:r>
          </w:p>
        </w:tc>
      </w:tr>
      <w:tr>
        <w:trPr>
          <w:trHeight w:val="60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жилищно-коммунального хозяйства, пассажирского транспорта и автомобильных дорог </w:t>
            </w:r>
          </w:p>
          <w:p>
            <w:pPr>
              <w:spacing w:after="20"/>
              <w:ind w:left="20"/>
              <w:jc w:val="both"/>
            </w:pPr>
            <w:r>
              <w:rPr>
                <w:rFonts w:ascii="Times New Roman"/>
                <w:b w:val="false"/>
                <w:i w:val="false"/>
                <w:color w:val="000000"/>
                <w:sz w:val="20"/>
              </w:rPr>
              <w:t xml:space="preserve">  </w:t>
            </w:r>
          </w:p>
        </w:tc>
      </w:tr>
      <w:tr>
        <w:trPr>
          <w:trHeight w:val="51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жилищно-коммунального хозяйства, пассажирского транспорта и автомобильных дорог </w:t>
            </w:r>
          </w:p>
          <w:p>
            <w:pPr>
              <w:spacing w:after="20"/>
              <w:ind w:left="20"/>
              <w:jc w:val="both"/>
            </w:pPr>
            <w:r>
              <w:rPr>
                <w:rFonts w:ascii="Times New Roman"/>
                <w:b w:val="false"/>
                <w:i w:val="false"/>
                <w:color w:val="000000"/>
                <w:sz w:val="20"/>
              </w:rPr>
              <w:t xml:space="preserve">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15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Трансферты </w:t>
            </w:r>
          </w:p>
          <w:p>
            <w:pPr>
              <w:spacing w:after="20"/>
              <w:ind w:left="20"/>
              <w:jc w:val="both"/>
            </w:pPr>
            <w:r>
              <w:rPr>
                <w:rFonts w:ascii="Times New Roman"/>
                <w:b w:val="false"/>
                <w:i w:val="false"/>
                <w:color w:val="000000"/>
                <w:sz w:val="20"/>
              </w:rPr>
              <w:t xml:space="preserve">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Трансферты </w:t>
            </w:r>
          </w:p>
          <w:p>
            <w:pPr>
              <w:spacing w:after="20"/>
              <w:ind w:left="20"/>
              <w:jc w:val="both"/>
            </w:pPr>
            <w:r>
              <w:rPr>
                <w:rFonts w:ascii="Times New Roman"/>
                <w:b w:val="false"/>
                <w:i w:val="false"/>
                <w:color w:val="000000"/>
                <w:sz w:val="20"/>
              </w:rPr>
              <w:t xml:space="preserve">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452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финансов </w:t>
            </w:r>
          </w:p>
          <w:p>
            <w:pPr>
              <w:spacing w:after="20"/>
              <w:ind w:left="20"/>
              <w:jc w:val="both"/>
            </w:pPr>
            <w:r>
              <w:rPr>
                <w:rFonts w:ascii="Times New Roman"/>
                <w:b w:val="false"/>
                <w:i w:val="false"/>
                <w:color w:val="000000"/>
                <w:sz w:val="20"/>
              </w:rPr>
              <w:t xml:space="preserve">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Возврат целевых трансфертов </w:t>
            </w:r>
          </w:p>
          <w:p>
            <w:pPr>
              <w:spacing w:after="20"/>
              <w:ind w:left="20"/>
              <w:jc w:val="both"/>
            </w:pPr>
            <w:r>
              <w:rPr>
                <w:rFonts w:ascii="Times New Roman"/>
                <w:b w:val="false"/>
                <w:i w:val="false"/>
                <w:color w:val="000000"/>
                <w:sz w:val="20"/>
              </w:rPr>
              <w:t xml:space="preserve">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Бюджетные изъятия </w:t>
            </w:r>
          </w:p>
          <w:p>
            <w:pPr>
              <w:spacing w:after="20"/>
              <w:ind w:left="20"/>
              <w:jc w:val="both"/>
            </w:pPr>
            <w:r>
              <w:rPr>
                <w:rFonts w:ascii="Times New Roman"/>
                <w:b w:val="false"/>
                <w:i w:val="false"/>
                <w:color w:val="000000"/>
                <w:sz w:val="20"/>
              </w:rPr>
              <w:t xml:space="preserve">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III. Операционное сальдо </w:t>
            </w:r>
          </w:p>
          <w:p>
            <w:pPr>
              <w:spacing w:after="20"/>
              <w:ind w:left="20"/>
              <w:jc w:val="both"/>
            </w:pPr>
            <w:r>
              <w:rPr>
                <w:rFonts w:ascii="Times New Roman"/>
                <w:b w:val="false"/>
                <w:i w:val="false"/>
                <w:color w:val="000000"/>
                <w:sz w:val="20"/>
              </w:rPr>
              <w:t xml:space="preserve">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IV. Чистое бюджетное кредитование </w:t>
            </w:r>
          </w:p>
          <w:p>
            <w:pPr>
              <w:spacing w:after="20"/>
              <w:ind w:left="20"/>
              <w:jc w:val="both"/>
            </w:pPr>
            <w:r>
              <w:rPr>
                <w:rFonts w:ascii="Times New Roman"/>
                <w:b w:val="false"/>
                <w:i w:val="false"/>
                <w:color w:val="000000"/>
                <w:sz w:val="20"/>
              </w:rPr>
              <w:t xml:space="preserve">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Бюджетные кредиты </w:t>
            </w:r>
          </w:p>
          <w:p>
            <w:pPr>
              <w:spacing w:after="20"/>
              <w:ind w:left="20"/>
              <w:jc w:val="both"/>
            </w:pPr>
            <w:r>
              <w:rPr>
                <w:rFonts w:ascii="Times New Roman"/>
                <w:b w:val="false"/>
                <w:i w:val="false"/>
                <w:color w:val="000000"/>
                <w:sz w:val="20"/>
              </w:rPr>
              <w:t xml:space="preserve">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Погашение бюджетных кредитов </w:t>
            </w:r>
          </w:p>
          <w:p>
            <w:pPr>
              <w:spacing w:after="20"/>
              <w:ind w:left="20"/>
              <w:jc w:val="both"/>
            </w:pPr>
            <w:r>
              <w:rPr>
                <w:rFonts w:ascii="Times New Roman"/>
                <w:b w:val="false"/>
                <w:i w:val="false"/>
                <w:color w:val="000000"/>
                <w:sz w:val="20"/>
              </w:rPr>
              <w:t xml:space="preserve">  </w:t>
            </w:r>
          </w:p>
        </w:tc>
      </w:tr>
      <w:tr>
        <w:trPr>
          <w:trHeight w:val="27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V. Сальдо по операциям с финансовыми активами </w:t>
            </w:r>
          </w:p>
          <w:p>
            <w:pPr>
              <w:spacing w:after="20"/>
              <w:ind w:left="20"/>
              <w:jc w:val="both"/>
            </w:pPr>
            <w:r>
              <w:rPr>
                <w:rFonts w:ascii="Times New Roman"/>
                <w:b w:val="false"/>
                <w:i w:val="false"/>
                <w:color w:val="000000"/>
                <w:sz w:val="20"/>
              </w:rPr>
              <w:t xml:space="preserve">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Приобретение финансовых активов </w:t>
            </w:r>
          </w:p>
          <w:p>
            <w:pPr>
              <w:spacing w:after="20"/>
              <w:ind w:left="20"/>
              <w:jc w:val="both"/>
            </w:pPr>
            <w:r>
              <w:rPr>
                <w:rFonts w:ascii="Times New Roman"/>
                <w:b w:val="false"/>
                <w:i w:val="false"/>
                <w:color w:val="000000"/>
                <w:sz w:val="20"/>
              </w:rPr>
              <w:t xml:space="preserve">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13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Прочие </w:t>
            </w:r>
          </w:p>
          <w:p>
            <w:pPr>
              <w:spacing w:after="20"/>
              <w:ind w:left="20"/>
              <w:jc w:val="both"/>
            </w:pPr>
            <w:r>
              <w:rPr>
                <w:rFonts w:ascii="Times New Roman"/>
                <w:b w:val="false"/>
                <w:i w:val="false"/>
                <w:color w:val="000000"/>
                <w:sz w:val="20"/>
              </w:rPr>
              <w:t xml:space="preserve">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Прочие </w:t>
            </w:r>
          </w:p>
          <w:p>
            <w:pPr>
              <w:spacing w:after="20"/>
              <w:ind w:left="20"/>
              <w:jc w:val="both"/>
            </w:pPr>
            <w:r>
              <w:rPr>
                <w:rFonts w:ascii="Times New Roman"/>
                <w:b w:val="false"/>
                <w:i w:val="false"/>
                <w:color w:val="000000"/>
                <w:sz w:val="20"/>
              </w:rPr>
              <w:t xml:space="preserve">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452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финансов </w:t>
            </w:r>
          </w:p>
          <w:p>
            <w:pPr>
              <w:spacing w:after="20"/>
              <w:ind w:left="20"/>
              <w:jc w:val="both"/>
            </w:pPr>
            <w:r>
              <w:rPr>
                <w:rFonts w:ascii="Times New Roman"/>
                <w:b w:val="false"/>
                <w:i w:val="false"/>
                <w:color w:val="000000"/>
                <w:sz w:val="20"/>
              </w:rPr>
              <w:t xml:space="preserve">  </w:t>
            </w:r>
          </w:p>
        </w:tc>
      </w:tr>
      <w:tr>
        <w:trPr>
          <w:trHeight w:val="46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014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Формирование и увеличение уставного капитала юридических лиц </w:t>
            </w:r>
          </w:p>
          <w:p>
            <w:pPr>
              <w:spacing w:after="20"/>
              <w:ind w:left="20"/>
              <w:jc w:val="both"/>
            </w:pPr>
            <w:r>
              <w:rPr>
                <w:rFonts w:ascii="Times New Roman"/>
                <w:b w:val="false"/>
                <w:i w:val="false"/>
                <w:color w:val="000000"/>
                <w:sz w:val="20"/>
              </w:rPr>
              <w:t xml:space="preserve">  </w:t>
            </w:r>
          </w:p>
        </w:tc>
      </w:tr>
      <w:tr>
        <w:trPr>
          <w:trHeight w:val="27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Поступление от продажи финансовых активов государства </w:t>
            </w:r>
          </w:p>
          <w:p>
            <w:pPr>
              <w:spacing w:after="20"/>
              <w:ind w:left="20"/>
              <w:jc w:val="both"/>
            </w:pPr>
            <w:r>
              <w:rPr>
                <w:rFonts w:ascii="Times New Roman"/>
                <w:b w:val="false"/>
                <w:i w:val="false"/>
                <w:color w:val="000000"/>
                <w:sz w:val="20"/>
              </w:rPr>
              <w:t xml:space="preserve">  </w:t>
            </w:r>
          </w:p>
        </w:tc>
      </w:tr>
      <w:tr>
        <w:trPr>
          <w:trHeight w:val="36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Поступление от продажи финансовых активов государства </w:t>
            </w:r>
          </w:p>
          <w:p>
            <w:pPr>
              <w:spacing w:after="20"/>
              <w:ind w:left="20"/>
              <w:jc w:val="both"/>
            </w:pPr>
            <w:r>
              <w:rPr>
                <w:rFonts w:ascii="Times New Roman"/>
                <w:b w:val="false"/>
                <w:i w:val="false"/>
                <w:color w:val="000000"/>
                <w:sz w:val="20"/>
              </w:rPr>
              <w:t xml:space="preserve">  </w:t>
            </w:r>
          </w:p>
        </w:tc>
      </w:tr>
      <w:tr>
        <w:trPr>
          <w:trHeight w:val="34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Поступление от продажи финансовых активов внутри страны </w:t>
            </w:r>
          </w:p>
          <w:p>
            <w:pPr>
              <w:spacing w:after="20"/>
              <w:ind w:left="20"/>
              <w:jc w:val="both"/>
            </w:pPr>
            <w:r>
              <w:rPr>
                <w:rFonts w:ascii="Times New Roman"/>
                <w:b w:val="false"/>
                <w:i w:val="false"/>
                <w:color w:val="000000"/>
                <w:sz w:val="20"/>
              </w:rPr>
              <w:t xml:space="preserve">  </w:t>
            </w:r>
          </w:p>
        </w:tc>
      </w:tr>
      <w:tr>
        <w:trPr>
          <w:trHeight w:val="160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Поступление от продажи коммунальных государственных учреждений и государственных предприятий в виде имущественного комплекса, иного государственного имущества, находящегося в оперативном управлении или хозяйственном ведении коммунальных государственных предприятий </w:t>
            </w:r>
          </w:p>
          <w:p>
            <w:pPr>
              <w:spacing w:after="20"/>
              <w:ind w:left="20"/>
              <w:jc w:val="both"/>
            </w:pPr>
            <w:r>
              <w:rPr>
                <w:rFonts w:ascii="Times New Roman"/>
                <w:b w:val="false"/>
                <w:i w:val="false"/>
                <w:color w:val="000000"/>
                <w:sz w:val="20"/>
              </w:rPr>
              <w:t xml:space="preserve">  </w:t>
            </w:r>
          </w:p>
        </w:tc>
      </w:tr>
      <w:tr>
        <w:trPr>
          <w:trHeight w:val="43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VI. Дефицит (профицит) бюджета </w:t>
            </w:r>
          </w:p>
          <w:p>
            <w:pPr>
              <w:spacing w:after="20"/>
              <w:ind w:left="20"/>
              <w:jc w:val="both"/>
            </w:pPr>
            <w:r>
              <w:rPr>
                <w:rFonts w:ascii="Times New Roman"/>
                <w:b w:val="false"/>
                <w:i w:val="false"/>
                <w:color w:val="000000"/>
                <w:sz w:val="20"/>
              </w:rPr>
              <w:t xml:space="preserve">  </w:t>
            </w:r>
          </w:p>
        </w:tc>
      </w:tr>
      <w:tr>
        <w:trPr>
          <w:trHeight w:val="72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VII. Финансирование дефицита (использование профицита) бюджета </w:t>
            </w:r>
          </w:p>
          <w:p>
            <w:pPr>
              <w:spacing w:after="20"/>
              <w:ind w:left="20"/>
              <w:jc w:val="both"/>
            </w:pPr>
            <w:r>
              <w:rPr>
                <w:rFonts w:ascii="Times New Roman"/>
                <w:b w:val="false"/>
                <w:i w:val="false"/>
                <w:color w:val="000000"/>
                <w:sz w:val="20"/>
              </w:rPr>
              <w:t xml:space="preserve">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Поступление займов </w:t>
            </w:r>
          </w:p>
          <w:p>
            <w:pPr>
              <w:spacing w:after="20"/>
              <w:ind w:left="20"/>
              <w:jc w:val="both"/>
            </w:pPr>
            <w:r>
              <w:rPr>
                <w:rFonts w:ascii="Times New Roman"/>
                <w:b w:val="false"/>
                <w:i w:val="false"/>
                <w:color w:val="000000"/>
                <w:sz w:val="20"/>
              </w:rPr>
              <w:t xml:space="preserve">  </w:t>
            </w:r>
          </w:p>
        </w:tc>
      </w:tr>
      <w:tr>
        <w:trPr>
          <w:trHeight w:val="67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Займы, получаемые местным исполнительным органом (города областного значения) </w:t>
            </w:r>
          </w:p>
          <w:p>
            <w:pPr>
              <w:spacing w:after="20"/>
              <w:ind w:left="20"/>
              <w:jc w:val="both"/>
            </w:pPr>
            <w:r>
              <w:rPr>
                <w:rFonts w:ascii="Times New Roman"/>
                <w:b w:val="false"/>
                <w:i w:val="false"/>
                <w:color w:val="000000"/>
                <w:sz w:val="20"/>
              </w:rPr>
              <w:t xml:space="preserve">  </w:t>
            </w:r>
          </w:p>
        </w:tc>
      </w:tr>
      <w:tr>
        <w:trPr>
          <w:trHeight w:val="37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16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Погашение займов </w:t>
            </w:r>
          </w:p>
          <w:p>
            <w:pPr>
              <w:spacing w:after="20"/>
              <w:ind w:left="20"/>
              <w:jc w:val="both"/>
            </w:pPr>
            <w:r>
              <w:rPr>
                <w:rFonts w:ascii="Times New Roman"/>
                <w:b w:val="false"/>
                <w:i w:val="false"/>
                <w:color w:val="000000"/>
                <w:sz w:val="20"/>
              </w:rPr>
              <w:t xml:space="preserve">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Погашение займов </w:t>
            </w:r>
          </w:p>
          <w:p>
            <w:pPr>
              <w:spacing w:after="20"/>
              <w:ind w:left="20"/>
              <w:jc w:val="both"/>
            </w:pPr>
            <w:r>
              <w:rPr>
                <w:rFonts w:ascii="Times New Roman"/>
                <w:b w:val="false"/>
                <w:i w:val="false"/>
                <w:color w:val="000000"/>
                <w:sz w:val="20"/>
              </w:rPr>
              <w:t xml:space="preserve">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452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финансов </w:t>
            </w:r>
          </w:p>
          <w:p>
            <w:pPr>
              <w:spacing w:after="20"/>
              <w:ind w:left="20"/>
              <w:jc w:val="both"/>
            </w:pPr>
            <w:r>
              <w:rPr>
                <w:rFonts w:ascii="Times New Roman"/>
                <w:b w:val="false"/>
                <w:i w:val="false"/>
                <w:color w:val="000000"/>
                <w:sz w:val="20"/>
              </w:rPr>
              <w:t xml:space="preserve">  </w:t>
            </w:r>
          </w:p>
        </w:tc>
      </w:tr>
      <w:tr>
        <w:trPr>
          <w:trHeight w:val="33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Погашение долга местного исполнительного органа </w:t>
            </w:r>
          </w:p>
          <w:p>
            <w:pPr>
              <w:spacing w:after="20"/>
              <w:ind w:left="20"/>
              <w:jc w:val="both"/>
            </w:pPr>
            <w:r>
              <w:rPr>
                <w:rFonts w:ascii="Times New Roman"/>
                <w:b w:val="false"/>
                <w:i w:val="false"/>
                <w:color w:val="000000"/>
                <w:sz w:val="20"/>
              </w:rPr>
              <w:t xml:space="preserve">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Движение остатков бюджетных средств </w:t>
            </w:r>
          </w:p>
          <w:p>
            <w:pPr>
              <w:spacing w:after="20"/>
              <w:ind w:left="20"/>
              <w:jc w:val="both"/>
            </w:pPr>
            <w:r>
              <w:rPr>
                <w:rFonts w:ascii="Times New Roman"/>
                <w:b w:val="false"/>
                <w:i w:val="false"/>
                <w:color w:val="000000"/>
                <w:sz w:val="20"/>
              </w:rPr>
              <w:t xml:space="preserve">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Остатки бюджетных средств </w:t>
            </w:r>
          </w:p>
          <w:p>
            <w:pPr>
              <w:spacing w:after="20"/>
              <w:ind w:left="20"/>
              <w:jc w:val="both"/>
            </w:pPr>
            <w:r>
              <w:rPr>
                <w:rFonts w:ascii="Times New Roman"/>
                <w:b w:val="false"/>
                <w:i w:val="false"/>
                <w:color w:val="000000"/>
                <w:sz w:val="20"/>
              </w:rPr>
              <w:t xml:space="preserve">  </w:t>
            </w:r>
          </w:p>
        </w:tc>
      </w:tr>
      <w:tr>
        <w:trPr>
          <w:trHeight w:val="46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Свободные остатки бюджетных средств </w:t>
            </w:r>
          </w:p>
          <w:p>
            <w:pPr>
              <w:spacing w:after="20"/>
              <w:ind w:left="20"/>
              <w:jc w:val="both"/>
            </w:pPr>
            <w:r>
              <w:rPr>
                <w:rFonts w:ascii="Times New Roman"/>
                <w:b w:val="false"/>
                <w:i w:val="false"/>
                <w:color w:val="000000"/>
                <w:sz w:val="20"/>
              </w:rPr>
              <w:t xml:space="preserve">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Свободные остатки бюджетных средств </w:t>
            </w:r>
          </w:p>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3 </w:t>
      </w:r>
    </w:p>
    <w:p>
      <w:pPr>
        <w:spacing w:after="0"/>
        <w:ind w:left="0"/>
        <w:jc w:val="both"/>
      </w:pPr>
      <w:r>
        <w:rPr>
          <w:rFonts w:ascii="Times New Roman"/>
          <w:b w:val="false"/>
          <w:i w:val="false"/>
          <w:color w:val="000000"/>
          <w:sz w:val="28"/>
        </w:rPr>
        <w:t xml:space="preserve">к решению внеочередной </w:t>
      </w:r>
    </w:p>
    <w:p>
      <w:pPr>
        <w:spacing w:after="0"/>
        <w:ind w:left="0"/>
        <w:jc w:val="both"/>
      </w:pPr>
      <w:r>
        <w:rPr>
          <w:rFonts w:ascii="Times New Roman"/>
          <w:b w:val="false"/>
          <w:i w:val="false"/>
          <w:color w:val="000000"/>
          <w:sz w:val="28"/>
        </w:rPr>
        <w:t xml:space="preserve">тридцать восьмой сессии </w:t>
      </w:r>
    </w:p>
    <w:p>
      <w:pPr>
        <w:spacing w:after="0"/>
        <w:ind w:left="0"/>
        <w:jc w:val="both"/>
      </w:pPr>
      <w:r>
        <w:rPr>
          <w:rFonts w:ascii="Times New Roman"/>
          <w:b w:val="false"/>
          <w:i w:val="false"/>
          <w:color w:val="000000"/>
          <w:sz w:val="28"/>
        </w:rPr>
        <w:t xml:space="preserve">маслихата города Актобе </w:t>
      </w:r>
    </w:p>
    <w:p>
      <w:pPr>
        <w:spacing w:after="0"/>
        <w:ind w:left="0"/>
        <w:jc w:val="both"/>
      </w:pPr>
      <w:r>
        <w:rPr>
          <w:rFonts w:ascii="Times New Roman"/>
          <w:b w:val="false"/>
          <w:i w:val="false"/>
          <w:color w:val="000000"/>
          <w:sz w:val="28"/>
        </w:rPr>
        <w:t xml:space="preserve">от 16 апреля 2007 года N 329 </w:t>
      </w:r>
    </w:p>
    <w:p>
      <w:pPr>
        <w:spacing w:after="0"/>
        <w:ind w:left="0"/>
        <w:jc w:val="both"/>
      </w:pPr>
      <w:r>
        <w:rPr>
          <w:rFonts w:ascii="Times New Roman"/>
          <w:b/>
          <w:i w:val="false"/>
          <w:color w:val="000000"/>
          <w:sz w:val="28"/>
        </w:rPr>
        <w:t xml:space="preserve">ПЕРЕЧЕНЬ </w:t>
      </w:r>
    </w:p>
    <w:p>
      <w:pPr>
        <w:spacing w:after="0"/>
        <w:ind w:left="0"/>
        <w:jc w:val="both"/>
      </w:pPr>
      <w:r>
        <w:rPr>
          <w:rFonts w:ascii="Times New Roman"/>
          <w:b/>
          <w:i w:val="false"/>
          <w:color w:val="000000"/>
          <w:sz w:val="28"/>
        </w:rPr>
        <w:t>развития бюджетных программ городского бюджета на 2007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693"/>
        <w:gridCol w:w="933"/>
        <w:gridCol w:w="933"/>
        <w:gridCol w:w="9093"/>
      </w:tblGrid>
      <w:tr>
        <w:trPr/>
        <w:tc>
          <w:tcPr>
            <w:tcW w:w="9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Функциональная группа </w:t>
            </w:r>
          </w:p>
          <w:p>
            <w:pPr>
              <w:spacing w:after="20"/>
              <w:ind w:left="20"/>
              <w:jc w:val="both"/>
            </w:pPr>
            <w:r>
              <w:rPr>
                <w:rFonts w:ascii="Times New Roman"/>
                <w:b w:val="false"/>
                <w:i w:val="false"/>
                <w:color w:val="000000"/>
                <w:sz w:val="20"/>
              </w:rPr>
              <w:t xml:space="preserve">  </w:t>
            </w:r>
          </w:p>
        </w:tc>
        <w:tc>
          <w:tcPr>
            <w:tcW w:w="6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Подфункция </w:t>
            </w:r>
          </w:p>
          <w:p>
            <w:pPr>
              <w:spacing w:after="20"/>
              <w:ind w:left="20"/>
              <w:jc w:val="both"/>
            </w:pPr>
            <w:r>
              <w:rPr>
                <w:rFonts w:ascii="Times New Roman"/>
                <w:b w:val="false"/>
                <w:i w:val="false"/>
                <w:color w:val="000000"/>
                <w:sz w:val="20"/>
              </w:rPr>
              <w:t xml:space="preserve">  </w:t>
            </w:r>
          </w:p>
        </w:tc>
        <w:tc>
          <w:tcPr>
            <w:tcW w:w="9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Гос. учреж.- АБП </w:t>
            </w:r>
          </w:p>
          <w:p>
            <w:pPr>
              <w:spacing w:after="20"/>
              <w:ind w:left="20"/>
              <w:jc w:val="both"/>
            </w:pPr>
            <w:r>
              <w:rPr>
                <w:rFonts w:ascii="Times New Roman"/>
                <w:b w:val="false"/>
                <w:i w:val="false"/>
                <w:color w:val="000000"/>
                <w:sz w:val="20"/>
              </w:rPr>
              <w:t xml:space="preserve">  </w:t>
            </w:r>
          </w:p>
        </w:tc>
        <w:tc>
          <w:tcPr>
            <w:tcW w:w="9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Программа </w:t>
            </w:r>
          </w:p>
          <w:p>
            <w:pPr>
              <w:spacing w:after="20"/>
              <w:ind w:left="20"/>
              <w:jc w:val="both"/>
            </w:pPr>
            <w:r>
              <w:rPr>
                <w:rFonts w:ascii="Times New Roman"/>
                <w:b w:val="false"/>
                <w:i w:val="false"/>
                <w:color w:val="000000"/>
                <w:sz w:val="20"/>
              </w:rPr>
              <w:t xml:space="preserve">  </w:t>
            </w:r>
          </w:p>
        </w:tc>
        <w:tc>
          <w:tcPr>
            <w:tcW w:w="90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Наименование затрат </w:t>
            </w:r>
          </w:p>
          <w:p>
            <w:pPr>
              <w:spacing w:after="20"/>
              <w:ind w:left="20"/>
              <w:jc w:val="both"/>
            </w:pPr>
            <w:r>
              <w:rPr>
                <w:rFonts w:ascii="Times New Roman"/>
                <w:b w:val="false"/>
                <w:i w:val="false"/>
                <w:color w:val="000000"/>
                <w:sz w:val="20"/>
              </w:rPr>
              <w:t xml:space="preserve">  </w:t>
            </w:r>
          </w:p>
        </w:tc>
      </w:tr>
      <w:tr>
        <w:trPr/>
      </w:tr>
      <w:tr>
        <w:trPr/>
      </w:tr>
      <w:tr>
        <w:trPr/>
      </w:tr>
      <w:tr>
        <w:trPr>
          <w:trHeight w:val="585" w:hRule="atLeast"/>
        </w:trPr>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p>
            <w:pPr>
              <w:spacing w:after="20"/>
              <w:ind w:left="20"/>
              <w:jc w:val="both"/>
            </w:pPr>
            <w:r>
              <w:rPr>
                <w:rFonts w:ascii="Times New Roman"/>
                <w:b w:val="false"/>
                <w:i w:val="false"/>
                <w:color w:val="000000"/>
                <w:sz w:val="20"/>
              </w:rPr>
              <w:t xml:space="preserve">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w:t>
            </w:r>
          </w:p>
          <w:p>
            <w:pPr>
              <w:spacing w:after="20"/>
              <w:ind w:left="20"/>
              <w:jc w:val="both"/>
            </w:pPr>
            <w:r>
              <w:rPr>
                <w:rFonts w:ascii="Times New Roman"/>
                <w:b w:val="false"/>
                <w:i w:val="false"/>
                <w:color w:val="000000"/>
                <w:sz w:val="20"/>
              </w:rPr>
              <w:t xml:space="preserve">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II. Затраты </w:t>
            </w:r>
          </w:p>
          <w:p>
            <w:pPr>
              <w:spacing w:after="20"/>
              <w:ind w:left="20"/>
              <w:jc w:val="both"/>
            </w:pPr>
            <w:r>
              <w:rPr>
                <w:rFonts w:ascii="Times New Roman"/>
                <w:b w:val="false"/>
                <w:i w:val="false"/>
                <w:color w:val="000000"/>
                <w:sz w:val="20"/>
              </w:rPr>
              <w:t xml:space="preserve">  </w:t>
            </w:r>
          </w:p>
        </w:tc>
      </w:tr>
      <w:tr>
        <w:trPr>
          <w:trHeight w:val="34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Государственные услуги общего характера </w:t>
            </w:r>
          </w:p>
          <w:p>
            <w:pPr>
              <w:spacing w:after="20"/>
              <w:ind w:left="20"/>
              <w:jc w:val="both"/>
            </w:pPr>
            <w:r>
              <w:rPr>
                <w:rFonts w:ascii="Times New Roman"/>
                <w:b w:val="false"/>
                <w:i w:val="false"/>
                <w:color w:val="000000"/>
                <w:sz w:val="20"/>
              </w:rPr>
              <w:t xml:space="preserve">  </w:t>
            </w:r>
          </w:p>
        </w:tc>
      </w:tr>
      <w:tr>
        <w:trPr>
          <w:trHeight w:val="9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Представительные, исполнительные и другие органы, выполняющие общие функции  государственного управления </w:t>
            </w:r>
          </w:p>
          <w:p>
            <w:pPr>
              <w:spacing w:after="20"/>
              <w:ind w:left="20"/>
              <w:jc w:val="both"/>
            </w:pPr>
            <w:r>
              <w:rPr>
                <w:rFonts w:ascii="Times New Roman"/>
                <w:b w:val="false"/>
                <w:i w:val="false"/>
                <w:color w:val="000000"/>
                <w:sz w:val="20"/>
              </w:rPr>
              <w:t xml:space="preserve">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122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Аппарат акима </w:t>
            </w:r>
          </w:p>
          <w:p>
            <w:pPr>
              <w:spacing w:after="20"/>
              <w:ind w:left="20"/>
              <w:jc w:val="both"/>
            </w:pPr>
            <w:r>
              <w:rPr>
                <w:rFonts w:ascii="Times New Roman"/>
                <w:b w:val="false"/>
                <w:i w:val="false"/>
                <w:color w:val="000000"/>
                <w:sz w:val="20"/>
              </w:rPr>
              <w:t xml:space="preserve">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002</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Создание информационных систем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04</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Образование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Прочие услуги в области образования </w:t>
            </w:r>
          </w:p>
          <w:p>
            <w:pPr>
              <w:spacing w:after="20"/>
              <w:ind w:left="20"/>
              <w:jc w:val="both"/>
            </w:pPr>
            <w:r>
              <w:rPr>
                <w:rFonts w:ascii="Times New Roman"/>
                <w:b w:val="false"/>
                <w:i w:val="false"/>
                <w:color w:val="000000"/>
                <w:sz w:val="20"/>
              </w:rPr>
              <w:t xml:space="preserve">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464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образования </w:t>
            </w:r>
          </w:p>
          <w:p>
            <w:pPr>
              <w:spacing w:after="20"/>
              <w:ind w:left="20"/>
              <w:jc w:val="both"/>
            </w:pPr>
            <w:r>
              <w:rPr>
                <w:rFonts w:ascii="Times New Roman"/>
                <w:b w:val="false"/>
                <w:i w:val="false"/>
                <w:color w:val="000000"/>
                <w:sz w:val="20"/>
              </w:rPr>
              <w:t xml:space="preserve">  </w:t>
            </w:r>
          </w:p>
        </w:tc>
      </w:tr>
      <w:tr>
        <w:trPr>
          <w:trHeight w:val="63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116 </w:t>
            </w:r>
          </w:p>
          <w:p>
            <w:pPr>
              <w:spacing w:after="20"/>
              <w:ind w:left="20"/>
              <w:jc w:val="both"/>
            </w:pPr>
            <w:r>
              <w:rPr>
                <w:rFonts w:ascii="Times New Roman"/>
                <w:b w:val="false"/>
                <w:i w:val="false"/>
                <w:color w:val="000000"/>
                <w:sz w:val="20"/>
              </w:rPr>
              <w:t xml:space="preserve">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человеческого капитала в рамках электронного правительства </w:t>
            </w:r>
          </w:p>
          <w:p>
            <w:pPr>
              <w:spacing w:after="20"/>
              <w:ind w:left="20"/>
              <w:jc w:val="both"/>
            </w:pPr>
            <w:r>
              <w:rPr>
                <w:rFonts w:ascii="Times New Roman"/>
                <w:b w:val="false"/>
                <w:i w:val="false"/>
                <w:color w:val="000000"/>
                <w:sz w:val="20"/>
              </w:rPr>
              <w:t xml:space="preserve">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строительства </w:t>
            </w:r>
          </w:p>
          <w:p>
            <w:pPr>
              <w:spacing w:after="20"/>
              <w:ind w:left="20"/>
              <w:jc w:val="both"/>
            </w:pPr>
            <w:r>
              <w:rPr>
                <w:rFonts w:ascii="Times New Roman"/>
                <w:b w:val="false"/>
                <w:i w:val="false"/>
                <w:color w:val="000000"/>
                <w:sz w:val="20"/>
              </w:rPr>
              <w:t xml:space="preserve">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p>
            <w:pPr>
              <w:spacing w:after="20"/>
              <w:ind w:left="20"/>
              <w:jc w:val="both"/>
            </w:pPr>
            <w:r>
              <w:rPr>
                <w:rFonts w:ascii="Times New Roman"/>
                <w:b w:val="false"/>
                <w:i w:val="false"/>
                <w:color w:val="000000"/>
                <w:sz w:val="20"/>
              </w:rPr>
              <w:t xml:space="preserve">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объектов образования </w:t>
            </w:r>
          </w:p>
          <w:p>
            <w:pPr>
              <w:spacing w:after="20"/>
              <w:ind w:left="20"/>
              <w:jc w:val="both"/>
            </w:pPr>
            <w:r>
              <w:rPr>
                <w:rFonts w:ascii="Times New Roman"/>
                <w:b w:val="false"/>
                <w:i w:val="false"/>
                <w:color w:val="000000"/>
                <w:sz w:val="20"/>
              </w:rPr>
              <w:t xml:space="preserve">  </w:t>
            </w:r>
          </w:p>
        </w:tc>
      </w:tr>
      <w:tr>
        <w:trPr>
          <w:trHeight w:val="39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06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Социальная помощь и социальное обеспечение </w:t>
            </w:r>
          </w:p>
          <w:p>
            <w:pPr>
              <w:spacing w:after="20"/>
              <w:ind w:left="20"/>
              <w:jc w:val="both"/>
            </w:pPr>
            <w:r>
              <w:rPr>
                <w:rFonts w:ascii="Times New Roman"/>
                <w:b w:val="false"/>
                <w:i w:val="false"/>
                <w:color w:val="000000"/>
                <w:sz w:val="20"/>
              </w:rPr>
              <w:t xml:space="preserve">  </w:t>
            </w:r>
          </w:p>
        </w:tc>
      </w:tr>
      <w:tr>
        <w:trPr>
          <w:trHeight w:val="63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Прочие услуги в области социальной помощи и социального обеспечения </w:t>
            </w:r>
          </w:p>
          <w:p>
            <w:pPr>
              <w:spacing w:after="20"/>
              <w:ind w:left="20"/>
              <w:jc w:val="both"/>
            </w:pPr>
            <w:r>
              <w:rPr>
                <w:rFonts w:ascii="Times New Roman"/>
                <w:b w:val="false"/>
                <w:i w:val="false"/>
                <w:color w:val="000000"/>
                <w:sz w:val="20"/>
              </w:rPr>
              <w:t xml:space="preserve">  </w:t>
            </w:r>
          </w:p>
        </w:tc>
      </w:tr>
      <w:tr>
        <w:trPr>
          <w:trHeight w:val="39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451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занятости и социальных программ </w:t>
            </w:r>
          </w:p>
          <w:p>
            <w:pPr>
              <w:spacing w:after="20"/>
              <w:ind w:left="20"/>
              <w:jc w:val="both"/>
            </w:pPr>
            <w:r>
              <w:rPr>
                <w:rFonts w:ascii="Times New Roman"/>
                <w:b w:val="false"/>
                <w:i w:val="false"/>
                <w:color w:val="000000"/>
                <w:sz w:val="20"/>
              </w:rPr>
              <w:t xml:space="preserve">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p>
            <w:pPr>
              <w:spacing w:after="20"/>
              <w:ind w:left="20"/>
              <w:jc w:val="both"/>
            </w:pPr>
            <w:r>
              <w:rPr>
                <w:rFonts w:ascii="Times New Roman"/>
                <w:b w:val="false"/>
                <w:i w:val="false"/>
                <w:color w:val="000000"/>
                <w:sz w:val="20"/>
              </w:rPr>
              <w:t xml:space="preserve">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Создание информационных систем </w:t>
            </w:r>
          </w:p>
          <w:p>
            <w:pPr>
              <w:spacing w:after="20"/>
              <w:ind w:left="20"/>
              <w:jc w:val="both"/>
            </w:pPr>
            <w:r>
              <w:rPr>
                <w:rFonts w:ascii="Times New Roman"/>
                <w:b w:val="false"/>
                <w:i w:val="false"/>
                <w:color w:val="000000"/>
                <w:sz w:val="20"/>
              </w:rPr>
              <w:t xml:space="preserve">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07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Жилищно-коммунальное хозяйство </w:t>
            </w:r>
          </w:p>
          <w:p>
            <w:pPr>
              <w:spacing w:after="20"/>
              <w:ind w:left="20"/>
              <w:jc w:val="both"/>
            </w:pPr>
            <w:r>
              <w:rPr>
                <w:rFonts w:ascii="Times New Roman"/>
                <w:b w:val="false"/>
                <w:i w:val="false"/>
                <w:color w:val="000000"/>
                <w:sz w:val="20"/>
              </w:rPr>
              <w:t xml:space="preserve">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Жилищное хозяйство </w:t>
            </w:r>
          </w:p>
          <w:p>
            <w:pPr>
              <w:spacing w:after="20"/>
              <w:ind w:left="20"/>
              <w:jc w:val="both"/>
            </w:pPr>
            <w:r>
              <w:rPr>
                <w:rFonts w:ascii="Times New Roman"/>
                <w:b w:val="false"/>
                <w:i w:val="false"/>
                <w:color w:val="000000"/>
                <w:sz w:val="20"/>
              </w:rPr>
              <w:t xml:space="preserve">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строительства </w:t>
            </w:r>
          </w:p>
          <w:p>
            <w:pPr>
              <w:spacing w:after="20"/>
              <w:ind w:left="20"/>
              <w:jc w:val="both"/>
            </w:pPr>
            <w:r>
              <w:rPr>
                <w:rFonts w:ascii="Times New Roman"/>
                <w:b w:val="false"/>
                <w:i w:val="false"/>
                <w:color w:val="000000"/>
                <w:sz w:val="20"/>
              </w:rPr>
              <w:t xml:space="preserve">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p>
            <w:pPr>
              <w:spacing w:after="20"/>
              <w:ind w:left="20"/>
              <w:jc w:val="both"/>
            </w:pPr>
            <w:r>
              <w:rPr>
                <w:rFonts w:ascii="Times New Roman"/>
                <w:b w:val="false"/>
                <w:i w:val="false"/>
                <w:color w:val="000000"/>
                <w:sz w:val="20"/>
              </w:rPr>
              <w:t xml:space="preserve">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Строительство жилья </w:t>
            </w:r>
          </w:p>
          <w:p>
            <w:pPr>
              <w:spacing w:after="20"/>
              <w:ind w:left="20"/>
              <w:jc w:val="both"/>
            </w:pPr>
            <w:r>
              <w:rPr>
                <w:rFonts w:ascii="Times New Roman"/>
                <w:b w:val="false"/>
                <w:i w:val="false"/>
                <w:color w:val="000000"/>
                <w:sz w:val="20"/>
              </w:rPr>
              <w:t xml:space="preserve">  </w:t>
            </w:r>
          </w:p>
        </w:tc>
      </w:tr>
      <w:tr>
        <w:trPr>
          <w:trHeight w:val="63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p>
            <w:pPr>
              <w:spacing w:after="20"/>
              <w:ind w:left="20"/>
              <w:jc w:val="both"/>
            </w:pPr>
            <w:r>
              <w:rPr>
                <w:rFonts w:ascii="Times New Roman"/>
                <w:b w:val="false"/>
                <w:i w:val="false"/>
                <w:color w:val="000000"/>
                <w:sz w:val="20"/>
              </w:rPr>
              <w:t xml:space="preserve">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и обустройство инженерно-коммуникационной инфраструктуры </w:t>
            </w:r>
          </w:p>
          <w:p>
            <w:pPr>
              <w:spacing w:after="20"/>
              <w:ind w:left="20"/>
              <w:jc w:val="both"/>
            </w:pPr>
            <w:r>
              <w:rPr>
                <w:rFonts w:ascii="Times New Roman"/>
                <w:b w:val="false"/>
                <w:i w:val="false"/>
                <w:color w:val="000000"/>
                <w:sz w:val="20"/>
              </w:rPr>
              <w:t xml:space="preserve">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Благоустройство населенных пунктов </w:t>
            </w:r>
          </w:p>
          <w:p>
            <w:pPr>
              <w:spacing w:after="20"/>
              <w:ind w:left="20"/>
              <w:jc w:val="both"/>
            </w:pPr>
            <w:r>
              <w:rPr>
                <w:rFonts w:ascii="Times New Roman"/>
                <w:b w:val="false"/>
                <w:i w:val="false"/>
                <w:color w:val="000000"/>
                <w:sz w:val="20"/>
              </w:rPr>
              <w:t xml:space="preserve">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строительства </w:t>
            </w:r>
          </w:p>
          <w:p>
            <w:pPr>
              <w:spacing w:after="20"/>
              <w:ind w:left="20"/>
              <w:jc w:val="both"/>
            </w:pPr>
            <w:r>
              <w:rPr>
                <w:rFonts w:ascii="Times New Roman"/>
                <w:b w:val="false"/>
                <w:i w:val="false"/>
                <w:color w:val="000000"/>
                <w:sz w:val="20"/>
              </w:rPr>
              <w:t xml:space="preserve">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p>
            <w:pPr>
              <w:spacing w:after="20"/>
              <w:ind w:left="20"/>
              <w:jc w:val="both"/>
            </w:pPr>
            <w:r>
              <w:rPr>
                <w:rFonts w:ascii="Times New Roman"/>
                <w:b w:val="false"/>
                <w:i w:val="false"/>
                <w:color w:val="000000"/>
                <w:sz w:val="20"/>
              </w:rPr>
              <w:t xml:space="preserve">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объектов благоустройства </w:t>
            </w:r>
          </w:p>
          <w:p>
            <w:pPr>
              <w:spacing w:after="20"/>
              <w:ind w:left="20"/>
              <w:jc w:val="both"/>
            </w:pPr>
            <w:r>
              <w:rPr>
                <w:rFonts w:ascii="Times New Roman"/>
                <w:b w:val="false"/>
                <w:i w:val="false"/>
                <w:color w:val="000000"/>
                <w:sz w:val="20"/>
              </w:rPr>
              <w:t xml:space="preserve">  </w:t>
            </w:r>
          </w:p>
        </w:tc>
      </w:tr>
      <w:tr>
        <w:trPr>
          <w:trHeight w:val="34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08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Культура, спорт, туризм и информационное пространство </w:t>
            </w:r>
          </w:p>
          <w:p>
            <w:pPr>
              <w:spacing w:after="20"/>
              <w:ind w:left="20"/>
              <w:jc w:val="both"/>
            </w:pPr>
            <w:r>
              <w:rPr>
                <w:rFonts w:ascii="Times New Roman"/>
                <w:b w:val="false"/>
                <w:i w:val="false"/>
                <w:color w:val="000000"/>
                <w:sz w:val="20"/>
              </w:rPr>
              <w:t xml:space="preserve">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Спорт </w:t>
            </w:r>
          </w:p>
          <w:p>
            <w:pPr>
              <w:spacing w:after="20"/>
              <w:ind w:left="20"/>
              <w:jc w:val="both"/>
            </w:pPr>
            <w:r>
              <w:rPr>
                <w:rFonts w:ascii="Times New Roman"/>
                <w:b w:val="false"/>
                <w:i w:val="false"/>
                <w:color w:val="000000"/>
                <w:sz w:val="20"/>
              </w:rPr>
              <w:t xml:space="preserve">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строительства </w:t>
            </w:r>
          </w:p>
          <w:p>
            <w:pPr>
              <w:spacing w:after="20"/>
              <w:ind w:left="20"/>
              <w:jc w:val="both"/>
            </w:pPr>
            <w:r>
              <w:rPr>
                <w:rFonts w:ascii="Times New Roman"/>
                <w:b w:val="false"/>
                <w:i w:val="false"/>
                <w:color w:val="000000"/>
                <w:sz w:val="20"/>
              </w:rPr>
              <w:t xml:space="preserve">  </w:t>
            </w:r>
          </w:p>
        </w:tc>
      </w:tr>
      <w:tr>
        <w:trPr>
          <w:trHeight w:val="39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p>
            <w:pPr>
              <w:spacing w:after="20"/>
              <w:ind w:left="20"/>
              <w:jc w:val="both"/>
            </w:pPr>
            <w:r>
              <w:rPr>
                <w:rFonts w:ascii="Times New Roman"/>
                <w:b w:val="false"/>
                <w:i w:val="false"/>
                <w:color w:val="000000"/>
                <w:sz w:val="20"/>
              </w:rPr>
              <w:t xml:space="preserve">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объектов физической культуры и спорта </w:t>
            </w:r>
          </w:p>
          <w:p>
            <w:pPr>
              <w:spacing w:after="20"/>
              <w:ind w:left="20"/>
              <w:jc w:val="both"/>
            </w:pPr>
            <w:r>
              <w:rPr>
                <w:rFonts w:ascii="Times New Roman"/>
                <w:b w:val="false"/>
                <w:i w:val="false"/>
                <w:color w:val="000000"/>
                <w:sz w:val="20"/>
              </w:rPr>
              <w:t xml:space="preserve">  </w:t>
            </w:r>
          </w:p>
        </w:tc>
      </w:tr>
      <w:tr>
        <w:trPr>
          <w:trHeight w:val="37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09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Топливно-энергетический комплекс и недропользование </w:t>
            </w:r>
          </w:p>
          <w:p>
            <w:pPr>
              <w:spacing w:after="20"/>
              <w:ind w:left="20"/>
              <w:jc w:val="both"/>
            </w:pPr>
            <w:r>
              <w:rPr>
                <w:rFonts w:ascii="Times New Roman"/>
                <w:b w:val="false"/>
                <w:i w:val="false"/>
                <w:color w:val="000000"/>
                <w:sz w:val="20"/>
              </w:rPr>
              <w:t xml:space="preserve">  </w:t>
            </w:r>
          </w:p>
        </w:tc>
      </w:tr>
      <w:tr>
        <w:trPr>
          <w:trHeight w:val="54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09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Прочие услуги в области топливно-энергетического комплекса и недропользования </w:t>
            </w:r>
          </w:p>
          <w:p>
            <w:pPr>
              <w:spacing w:after="20"/>
              <w:ind w:left="20"/>
              <w:jc w:val="both"/>
            </w:pPr>
            <w:r>
              <w:rPr>
                <w:rFonts w:ascii="Times New Roman"/>
                <w:b w:val="false"/>
                <w:i w:val="false"/>
                <w:color w:val="000000"/>
                <w:sz w:val="20"/>
              </w:rPr>
              <w:t xml:space="preserve">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строительства </w:t>
            </w:r>
          </w:p>
          <w:p>
            <w:pPr>
              <w:spacing w:after="20"/>
              <w:ind w:left="20"/>
              <w:jc w:val="both"/>
            </w:pPr>
            <w:r>
              <w:rPr>
                <w:rFonts w:ascii="Times New Roman"/>
                <w:b w:val="false"/>
                <w:i w:val="false"/>
                <w:color w:val="000000"/>
                <w:sz w:val="20"/>
              </w:rPr>
              <w:t xml:space="preserve">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p>
            <w:pPr>
              <w:spacing w:after="20"/>
              <w:ind w:left="20"/>
              <w:jc w:val="both"/>
            </w:pPr>
            <w:r>
              <w:rPr>
                <w:rFonts w:ascii="Times New Roman"/>
                <w:b w:val="false"/>
                <w:i w:val="false"/>
                <w:color w:val="000000"/>
                <w:sz w:val="20"/>
              </w:rPr>
              <w:t xml:space="preserve">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теплоэнергетической системы </w:t>
            </w:r>
          </w:p>
          <w:p>
            <w:pPr>
              <w:spacing w:after="20"/>
              <w:ind w:left="20"/>
              <w:jc w:val="both"/>
            </w:pPr>
            <w:r>
              <w:rPr>
                <w:rFonts w:ascii="Times New Roman"/>
                <w:b w:val="false"/>
                <w:i w:val="false"/>
                <w:color w:val="000000"/>
                <w:sz w:val="20"/>
              </w:rPr>
              <w:t xml:space="preserve">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Сельское, водное, лесное, рыбное хозяйство, особоохраняемые природные территории, охрана окружающей среды и животного мира, земельные отношения </w:t>
            </w:r>
          </w:p>
          <w:p>
            <w:pPr>
              <w:spacing w:after="20"/>
              <w:ind w:left="20"/>
              <w:jc w:val="both"/>
            </w:pPr>
            <w:r>
              <w:rPr>
                <w:rFonts w:ascii="Times New Roman"/>
                <w:b w:val="false"/>
                <w:i w:val="false"/>
                <w:color w:val="000000"/>
                <w:sz w:val="20"/>
              </w:rPr>
              <w:t xml:space="preserve">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Водное хозяйство </w:t>
            </w:r>
          </w:p>
          <w:p>
            <w:pPr>
              <w:spacing w:after="20"/>
              <w:ind w:left="20"/>
              <w:jc w:val="both"/>
            </w:pPr>
            <w:r>
              <w:rPr>
                <w:rFonts w:ascii="Times New Roman"/>
                <w:b w:val="false"/>
                <w:i w:val="false"/>
                <w:color w:val="000000"/>
                <w:sz w:val="20"/>
              </w:rPr>
              <w:t xml:space="preserve">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строительства </w:t>
            </w:r>
          </w:p>
          <w:p>
            <w:pPr>
              <w:spacing w:after="20"/>
              <w:ind w:left="20"/>
              <w:jc w:val="both"/>
            </w:pPr>
            <w:r>
              <w:rPr>
                <w:rFonts w:ascii="Times New Roman"/>
                <w:b w:val="false"/>
                <w:i w:val="false"/>
                <w:color w:val="000000"/>
                <w:sz w:val="20"/>
              </w:rPr>
              <w:t xml:space="preserve">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p>
            <w:pPr>
              <w:spacing w:after="20"/>
              <w:ind w:left="20"/>
              <w:jc w:val="both"/>
            </w:pPr>
            <w:r>
              <w:rPr>
                <w:rFonts w:ascii="Times New Roman"/>
                <w:b w:val="false"/>
                <w:i w:val="false"/>
                <w:color w:val="000000"/>
                <w:sz w:val="20"/>
              </w:rPr>
              <w:t xml:space="preserve">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системы водоснабжения </w:t>
            </w:r>
          </w:p>
          <w:p>
            <w:pPr>
              <w:spacing w:after="20"/>
              <w:ind w:left="20"/>
              <w:jc w:val="both"/>
            </w:pPr>
            <w:r>
              <w:rPr>
                <w:rFonts w:ascii="Times New Roman"/>
                <w:b w:val="false"/>
                <w:i w:val="false"/>
                <w:color w:val="000000"/>
                <w:sz w:val="20"/>
              </w:rPr>
              <w:t xml:space="preserve">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Транспорт и коммуникации </w:t>
            </w:r>
          </w:p>
          <w:p>
            <w:pPr>
              <w:spacing w:after="20"/>
              <w:ind w:left="20"/>
              <w:jc w:val="both"/>
            </w:pPr>
            <w:r>
              <w:rPr>
                <w:rFonts w:ascii="Times New Roman"/>
                <w:b w:val="false"/>
                <w:i w:val="false"/>
                <w:color w:val="000000"/>
                <w:sz w:val="20"/>
              </w:rPr>
              <w:t xml:space="preserve">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Автомобильный транспорт </w:t>
            </w:r>
          </w:p>
          <w:p>
            <w:pPr>
              <w:spacing w:after="20"/>
              <w:ind w:left="20"/>
              <w:jc w:val="both"/>
            </w:pPr>
            <w:r>
              <w:rPr>
                <w:rFonts w:ascii="Times New Roman"/>
                <w:b w:val="false"/>
                <w:i w:val="false"/>
                <w:color w:val="000000"/>
                <w:sz w:val="20"/>
              </w:rPr>
              <w:t xml:space="preserve">  </w:t>
            </w:r>
          </w:p>
        </w:tc>
      </w:tr>
      <w:tr>
        <w:trPr>
          <w:trHeight w:val="64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жилищно-коммунального хозяйства, пассажирского транспорта и автомобильных дорог </w:t>
            </w:r>
          </w:p>
          <w:p>
            <w:pPr>
              <w:spacing w:after="20"/>
              <w:ind w:left="20"/>
              <w:jc w:val="both"/>
            </w:pPr>
            <w:r>
              <w:rPr>
                <w:rFonts w:ascii="Times New Roman"/>
                <w:b w:val="false"/>
                <w:i w:val="false"/>
                <w:color w:val="000000"/>
                <w:sz w:val="20"/>
              </w:rPr>
              <w:t xml:space="preserve">  </w:t>
            </w:r>
          </w:p>
        </w:tc>
      </w:tr>
      <w:tr>
        <w:trPr>
          <w:trHeight w:val="36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022 </w:t>
            </w:r>
          </w:p>
          <w:p>
            <w:pPr>
              <w:spacing w:after="20"/>
              <w:ind w:left="20"/>
              <w:jc w:val="both"/>
            </w:pPr>
            <w:r>
              <w:rPr>
                <w:rFonts w:ascii="Times New Roman"/>
                <w:b w:val="false"/>
                <w:i w:val="false"/>
                <w:color w:val="000000"/>
                <w:sz w:val="20"/>
              </w:rPr>
              <w:t xml:space="preserve">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транспортной инфраструктуры </w:t>
            </w:r>
          </w:p>
          <w:p>
            <w:pPr>
              <w:spacing w:after="20"/>
              <w:ind w:left="20"/>
              <w:jc w:val="both"/>
            </w:pPr>
            <w:r>
              <w:rPr>
                <w:rFonts w:ascii="Times New Roman"/>
                <w:b w:val="false"/>
                <w:i w:val="false"/>
                <w:color w:val="000000"/>
                <w:sz w:val="20"/>
              </w:rPr>
              <w:t xml:space="preserve">  </w:t>
            </w:r>
          </w:p>
        </w:tc>
      </w:tr>
      <w:tr>
        <w:trPr>
          <w:trHeight w:val="36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13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Прочие </w:t>
            </w:r>
          </w:p>
          <w:p>
            <w:pPr>
              <w:spacing w:after="20"/>
              <w:ind w:left="20"/>
              <w:jc w:val="both"/>
            </w:pPr>
            <w:r>
              <w:rPr>
                <w:rFonts w:ascii="Times New Roman"/>
                <w:b w:val="false"/>
                <w:i w:val="false"/>
                <w:color w:val="000000"/>
                <w:sz w:val="20"/>
              </w:rPr>
              <w:t xml:space="preserve">  </w:t>
            </w:r>
          </w:p>
        </w:tc>
      </w:tr>
      <w:tr>
        <w:trPr>
          <w:trHeight w:val="36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Прочие </w:t>
            </w:r>
          </w:p>
          <w:p>
            <w:pPr>
              <w:spacing w:after="20"/>
              <w:ind w:left="20"/>
              <w:jc w:val="both"/>
            </w:pPr>
            <w:r>
              <w:rPr>
                <w:rFonts w:ascii="Times New Roman"/>
                <w:b w:val="false"/>
                <w:i w:val="false"/>
                <w:color w:val="000000"/>
                <w:sz w:val="20"/>
              </w:rPr>
              <w:t xml:space="preserve">  </w:t>
            </w:r>
          </w:p>
        </w:tc>
      </w:tr>
      <w:tr>
        <w:trPr>
          <w:trHeight w:val="36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452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финансов </w:t>
            </w:r>
          </w:p>
          <w:p>
            <w:pPr>
              <w:spacing w:after="20"/>
              <w:ind w:left="20"/>
              <w:jc w:val="both"/>
            </w:pPr>
            <w:r>
              <w:rPr>
                <w:rFonts w:ascii="Times New Roman"/>
                <w:b w:val="false"/>
                <w:i w:val="false"/>
                <w:color w:val="000000"/>
                <w:sz w:val="20"/>
              </w:rPr>
              <w:t xml:space="preserve">  </w:t>
            </w:r>
          </w:p>
        </w:tc>
      </w:tr>
      <w:tr>
        <w:trPr>
          <w:trHeight w:val="36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014 </w:t>
            </w:r>
          </w:p>
          <w:p>
            <w:pPr>
              <w:spacing w:after="20"/>
              <w:ind w:left="20"/>
              <w:jc w:val="both"/>
            </w:pPr>
            <w:r>
              <w:rPr>
                <w:rFonts w:ascii="Times New Roman"/>
                <w:b w:val="false"/>
                <w:i w:val="false"/>
                <w:color w:val="000000"/>
                <w:sz w:val="20"/>
              </w:rPr>
              <w:t xml:space="preserve">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Формирование и увеличение уставного капитала юридических лиц </w:t>
            </w:r>
          </w:p>
          <w:p>
            <w:pPr>
              <w:spacing w:after="20"/>
              <w:ind w:left="20"/>
              <w:jc w:val="both"/>
            </w:pPr>
            <w:r>
              <w:rPr>
                <w:rFonts w:ascii="Times New Roman"/>
                <w:b w:val="false"/>
                <w:i w:val="false"/>
                <w:color w:val="000000"/>
                <w:sz w:val="20"/>
              </w:rPr>
              <w:t xml:space="preserve">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