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ac6f" w14:textId="b47a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заключения о наличии у вывозимого предмета культурной ценности"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11 декабря 2007 года N 27-1175п. Зарегистрировано Департаментом юстиции города Астаны 17 января 2008 года N 482. Утратило силу постановлением акимата города Астаны от 26 марта 2009 года N 06-285п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акимата города Астаны от 26.03.2009 N 06-285п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"Выдача заключения о наличии у вывозимого предмета культурной ценности" (далее - государственная услуга), предоставляемой Государственным учреждением "Департамент культуры города Астаны" (далее - Департамент).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обеспечить опубликование утвержденного стандарта государственной услуги в средствах массовой информации городского значения, в том числе ежегодно утверждаемых значений показателей качества и доступности;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10 числа месяца, следующего за отчетным кварталом, и до 15 декабря каждого отчетного года обеспечить предоставление ежеквартальной и годовой отчетности по достижению целевых значений показателей качества и доступности в отдел мониторинга государственных услуг аппарата Акима города Астаны.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обеспечить государственную регистрацию данного постановления в органах юстиции.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первого заместителя Акима города Астаны Султанова Е.Х.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27-1175п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Выдача заключения о наличии у вывозимого предмета культурной ценности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Данная государственная услуга определяет порядок выдачи заключения о наличии у вывозимого предмета культурной ценности гражданами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осуществляется на основании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июня 2007 года N 447 "Об утверждении Правил проведения экспертизы культурных ценностей, вывозимых и ввозимых в Республику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Государственную услугу оказывает отдел Государственной инспекции по охране памятников истории и культуры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оказания услуги: город Астана, улица Бейбитшилик 11, кабинет 746.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Официальный сайт: www.astana.kz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Выдается заключение экспертной комиссии о наличии у вывозимого предмета культурной ценности.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 (далее - потребитель).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Рассмотрение документов в течении восьми рабочих дней: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 дня регистрации заявления экспертиза представленных предметов и документов экспертной комиссией осуществляется в течение пяти рабочих дней, заключение экспертной комиссии оформляется в течение трех рабочих дней, после чего выдается заявителю вместе с предметом. Повторная экспертиза ввезенных культурных ценностей и выдача заключения производится в течение пяти рабочих дней со дня получения заявления об обратном ввозе;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(при регистрации, получении талона) до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необходимых документов (при регистрации, получении талона) до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Оказание государственной услуги бесплатное.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государственной услуги располагается в официальных источниках информации, на стендах, расположенных в фойе Департамента, а также веб-сайте: www.astana.kz.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ежедневно, за исключением субботы, воскресенья и праздничных дней с 9.00 часов до 19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с 9.00 часов до 13.00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предварительная запись и ускоренное обслуживание не осуществляется.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кабинете отдела Государственной инспекции по охране памятников истории и культуры Департамента, город Астана, улица Бейбитшилик 11, кабинет 751.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входе в здание Департамента культуры установлен пропускной пункт по документу, удостоверяющему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Ветераны Великой Отечественной войны, инвалиды І, ІІ групп обслуживаются вне очереди.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фойе и кабинете имеются информационные стенды с образцами заполненных бланков.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заключения экспертной комиссии выдаваемое Департаментом, по адресу: города Астана, улица Бейбитшилик 11, прием документов осуществляются с 09.00 часов до 13.00 часов, телефон 8 (7172) 75-20-66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N 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копия документа, удостоверяющего личность заверенная нотариально;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копия свидетельства о регистрации (перерегистрации) и копия документа удостоверяющего личность учредителя заверенная нотариально;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договора принимающей стороны о целях и условиях нахождения культурных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фотография размером 10x15 сантиметров каждой культурной ценности или ее составляющих 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право собственности на культурные ценности;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руководителя организации о возложении ответственности на определенное лицо за сохранность культурных ценностей на период временного вывоза - для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предметы, рассматриваемые как культурные ценности, подлежащие экспертизе.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государственной услуги бланки заявлений выдаются специалистами отдела Государственной инспекции по охране памятников истории и культуры Департамента, город Астана, улица Бейбитшилик, 11, кабинет 751 согласно приложениям N 3, 4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Государственная услуга оказывается по адресу г. Астана, улица Бейбитшилик, 11, кабинет 751, отдел Государственной инспекции по охране памятников истории и культуры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Потребителю выдается уведомление о получении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имя, отчества сотрудника отдела, принявшего заявление.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заключения осуществляется сотрудником отдела Государственной инспекции по охране памятников истории и культуры Департамента ежедневно на основании уведомления, в указанный в нем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заключения посредством электронной почты, сайта не осуществляется.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выдается при личном посещении.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заявитель не обратился за получением документов в срок, Департамент осуществляет бессрочное хранение выданных заключений и рассмотренных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Департаментом в предоставлении государственной услуги может быть отказано в случае не предоставления потребителем одного из документов, указанных в пункте 12 настоящего стандарта, а также: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неудовлетворительное физическое состояние вывозимых культурных ценностей, указанное в заключении экспертной комиссии, за исключением случаев временного вывоза их в целях реставрации;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нахождение культурных ценностей в международном и (или) государственном розыске.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отказа экспертной комиссии Департамент информирует потребителя в течение одного рабочего дня после их получения и выдает письменные обоснования причин отказа.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Департамента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При необходимости обжаловать действия (бездействие) уполномоченных должностных лиц потребитель может обратиться к директору Департамента (телефон: 8 (7172) 75-27-80, электронная почта: dep culture@mail.ru).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потребитель не будет удовлетворен принятыми мерами или вопрос требует рассмотрения вышестоящей инстанцией, потребитель может направить жалобу письменно заместителю акиму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принимаются в письменном виде, по почте либо нарочно через канцелярию Департамента, по адресу: г. Астана, улица Бейбитшилик, 11, кабинет 746, в рабочие дни.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Рассмотрение жалоб, поступивших в Департамент культуры, осуществляется в порядке и сроки,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Жалобы, поданные в порядке, установленном законодательством, подлежат обязательному приему, регистрации, учету и рассмотрению.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Прием потребителей осуществляется в соответствии с установленным графиком работы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Директор Департамента: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город Астана улица Бейбитшилик 11, кабинет 746, телефон: 8 (7172) 75-27-80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почты: dep culture@mail.ru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работы: ежедневно с 09.00 до 19.00, кроме субботы, воскресенья и праздничных дней, перерыв с 13.00 до 15.00.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по личным вопросам: среда с 17.00 до 19.00 часов, кроме праздничных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директора Департамента: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город Астана улица Бейбитшилик 11, кабинет 753 телефон: 8 (7172) 75-26-92 Адрес электронной почты: dep culture@mail.ru.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работы: ежедневно с 09.00 до 19.00, кроме субботы, воскресенья и праздничных дней, перерыв с 13.00 до 15.00.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по личным вопросам: вторник с 17.00 до 19.00 часов, кроме праздничных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Заместитель акима города Астаны: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город Астана улица Бейбитшилик 11, кабинет 225, телефон: 8 (7172) 75-21-47.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почты: аkimat 225@mail.ru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по личным вопросам: понедельник с 16.00 до 18.00 часов, кроме праздничных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Дополнительные услуги не оказываются.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6"/>
        <w:gridCol w:w="2669"/>
        <w:gridCol w:w="2838"/>
        <w:gridCol w:w="2597"/>
      </w:tblGrid>
      <w:tr>
        <w:trPr>
          <w:trHeight w:val="90" w:hRule="atLeast"/>
        </w:trPr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и доступности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90" w:hRule="atLeast"/>
        </w:trPr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90" w:hRule="atLeast"/>
        </w:trPr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установленный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момента сдачи документа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ожидавших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80-85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90" w:hRule="atLeast"/>
        </w:trPr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(произведенных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начислений, расчетов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90" w:hRule="atLeast"/>
        </w:trPr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и информацией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порядке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 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сданных с первого раза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о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 через интернет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90" w:hRule="atLeast"/>
        </w:trPr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обоснованных жалоб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по данному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 услуг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обоснованных жалоб,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установленный срок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существующим порядком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90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90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90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90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90" w:hRule="atLeast"/>
        </w:trPr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вежливостью персонала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90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90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Примечание: Показатели рассчитываются в соответствии с модельными методическими рекомендациями по определению показателей стандартов государственных услуг утвержденным приказом Председателя Агентства РК по делам государственной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Образец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Уведомление о получении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(наименование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Ф.И.О. заявителя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Наименование услуги (с обязательным указанием предмета культурного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наследия)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Список принятых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Дата приема документа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Время ожидания в очереди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ответственного должностного лица, принявшего заявление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потребителя (клиента)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Документы потребителем (клиентом) заполнены правильно и сданы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первого раза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ответственного должностного лица, принявшего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потребителя (клиента)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Дата выдачи документа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ответственного должностного лица, выдавшего документ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потребителя (клиента)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Образец для физического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Заявление на выдачу заключения о наличии у вывозимого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предмета культурной ценности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заявителя: Орынбаев Мейир Алматович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рождения: 1.01.1957 г.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Гражданство: Республика Казахстан____________________________________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N паспорта или удостоверение личности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выданного " "____ года.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прописки: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город Астана, проспект Республики 34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фактического проживания: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город Астана улица Рабочая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Контактный телефон: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8(71772)22-20-66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 возникновения права собственности на представленный предмет: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Квитанция о покупке предмета в антикварном магазине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Описание предмета: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Икона, размер 14,5х12 см., дерево, акрил, оклад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цвета желтого металла, багет темно-бордового цвета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Работа неизвестного мастера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Цель вывоза предмета: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В подарок родственникам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Условия транспортировки предмета: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Поездом, упакована в картонную коробку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нахождения предмета за пределами территории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постоянный вывоз, т. к. предмет является подарком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заявителя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подачи заявления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Образец для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Заявление на выдачу заключения о наличии у вывозимого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предмета культурной ценности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юридического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Товарищество с ограниченной ответственностью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"Охотник"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Свидетельство о регистрации (перерегистрации)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Реквизиты юридического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город Астана, поселок Коктал, дом 16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Товарищество с ограниченной ответственностью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"Охотник"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РНН 031410651572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СИК V0RF5W7NFGJ511L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БИК 195301703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Столичный филиал АО "Цесна банк"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Контактный телефон: 75-12-13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возникновения права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Квитанция о приобретении предмета на аукционе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Описание предмета: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Портрет, ручной работы, сложного исполнения. Начало ХХ века.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вывоза предмета: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Участие в выставке декоративно-прикладного искусства в Германии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(город Берлин)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Условия транспортировки предмета: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Воздушный транспорт, в чехле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нахождения предмета за пределами территории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На период проведения выставки с 25 сентября по 23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(первый руководитель, либо лицо, его заменяющее)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подачи заявления 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