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7021" w14:textId="ef07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24 декабря 2007 года N 272. Зарегистрировано в Министерстве юстиции Республики Казахстан 14 февраля 2008 года N 5137.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организаций, осуществляющих отдельные виды банковских операций, Правление Агентства Республики Казахстан по регулированию и надзору финансового рынка и финансовых организаций (далее - Агентство)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лицензирования (Нажимеденова А.Ж.):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Национального Банка Республики Казахстан, заинтересованных подразделений Агентства, Объединения юридических лиц "Ассоциация финансистов Казахстана".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Национальным Банком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января 2008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