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9d89" w14:textId="7f19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конкурсного замещения руководителей государственных организаций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26 декабря 2007 года № 657. Зарегистрирован в Министерстве юстиции Республики Казахстан 28 января 2008 года № 5116. Утратил силу приказом Министра образования и науки Республики Казахстан от 21 февраля 2012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21.02.2012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конкурсного замещения руководителей государственных организаций среднего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организационно-контрольной работы и документооборота (Мекамбаев Т.Т.)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2007 года № 657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конкурсного замещения руководителей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среднего образования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конкурсного замещения руководителей государственных организаций среднего образования (далее - Правила) разработаны в соответствии с подпунктом 35)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и определяют порядок и условия проведения конкурсного замещения в организациях образования в организационно-правовой форме государственного учреждения.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на занятие вакантной должности руководителей государственных организаций среднего образования (далее - конкурс) организовывается и проводится государственным учреждением, казенным предприятием имеющим вакантную должность (далее - организации).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требованиями при отборе кандидата на должность руководителя государственных организаций среднего образования являются образование по необходимому профилю, уровень профессиональной подготовки, а также соответствие квалификационным требованиям.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Квалификационные требования утверждаются уполномоченным органом с учетом действующего законодательства Республики Казахстан.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поступления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Поступление на должность руководителя государственных организаций среднего образования осуществляется на конкурсной основе.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на должность руководителя государственных организаций среднего образования осуществляется путем заключения трудового договора и издания акта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приема на должность руководителя государственных организаций среднего образования по конкурсу является положительное заключение конкурсной комиссии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на должность руководителя государственных организаций среднего образования заявитель представляет в организацию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рассмотрения, согласования, внесения представления руководителю организации для назначения заявителя на должность руководителя государственных организаций среднего образования устанавливается внутренними актами организации.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Назначение на должность руководителя государственных организаций среднего образования осуществляется при условии соответствия лица предъявляемым квалификационным требованиям к соответствующей вакантной должности.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Руководители государственных организаций среднего образования по его письменному заявлению может быть назначен, в порядке перевода, на работу в другую организацию по согласованию между руководителями соответствующих организаций.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проведения конкурса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наличия в организации вакантной должности руководителя государственных организаций среднего образования, соответствующая организация размещает объявление о проведении конкурса в периодических печатных изданиях, распространяемых на всей территории Республики Казахстан или в местных изданиях (городские, районные, областные), не менее чем за 15 календарных дней до даты завершения приема документов.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Участниками конкурса являются лица, подавшие необходимые документы до указанной в объявлении даты окончания приема документов.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Кандидатами на занятие вакантной должности руководителей государственных организаций среднего образования (далее - кандидаты) являются участники конкурса, допущенные к собеседованию на основании решения комиссии.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является коллегиальным органом. Количество членов комиссии не должно быть менее пяти человек.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состоит из председателя, секретаря (представитель кадровой службы) и членов комиссии.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состав комиссии по проведению конкурса могут быть включены представители государственных органов и других организаций по согласованию с ними.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решение о проведении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дату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публикацию объявления о проведении конкурса за счет средств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 прием, регистрацию и хранение представленных для участия в конкурсе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формирует комиссию и назначает председателя комиссии из числа представителей своей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заседание комиссии.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Объявление о проведении конкурса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вакантной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 с указанием местонахождения, почтового адреса, телефона, краткого описания его основной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квалификационные требования, предъявляемые к участникам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 и время окончания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может содержать дополнительную информацию, не противоречащую законодательству 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Лицо, изъявившее желание принять участие в конкурсе, в сроки приема документов, указанные в объявлении, представляет в организацию нарочно или по почте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участии в конкурсе с указанием перечня прилагаемых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заполненный личный листок по учету кадров (с указанием адреса фактического места жительства и контактных телефонов);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 в соответствии с предъявляемыми к должности квалификационными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подтверждающую трудовую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 прохождении предварительного медицинского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одного из указанных документов является основанием для возврата документов участнику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конкурса может представить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степеней и званий, научных публикациях, рекомендации от руководства предыдущего места работы и тому подобное).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Конкурс состоит из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квалификационная оценка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собеседования с кандидатами;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подведение итогов конкурса.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в течение пяти рабочих дней после даты завершения приема документов проводит оценку соответствия участника квалификационным требованиям.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результатам оценки участников конкурса на предмет соответствия квалификационным требованиям, комиссия путем голосования принимает решения об утверждении списка кандидатов, соответствующих квалификационным требованиям и/или об отказе в допуске к собеседованию.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в течение трех рабочих дней уведомляет: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конкурса, соответствующих квалификационным требованиям, - об утверждении их в качестве кандидатов, о дате, времени и месте прохождения собеседования. При этом дата проведения собеседования устанавливается с учетом обеспечения необходимого времени для прибытия кандидатов на собеседование;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конкурса, не соответствующих квалификационным требованиям, - о причинах недопуска к собеседованию.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проведении комиссией собеседования с кандидатами определяются профессиональные знания кандидатов необходимых для выполнения функциональных обязанностей к данной должности.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Заседание комиссии проводится при условии присутствия не менее двух третей от общего его состава.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Решение по итогам заседания комиссии принимается в отсутствие кандидата путем открытого голосования в течение одного дня.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комиссии.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несогласия с решением комиссии, любой член комиссии имеет право на особое мнение, которое должно быть изложено в письменном виде и приложено к протоколу заседания комиссии.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комиссии оформляется протоколом, который подписывается председателем и членами комиссии, а также секретарем, осуществляющим протоколирование.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письменно извещает кандидатов, прошедших собеседование, о результатах конкурса в течение трех рабочих дней со дня его завершения. Вместе с извещением, кандидатам направляется заверенная печатью организации копия протокола заседания комиссии.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Комиссия по итогам конкурсного отбора вносит руководителю организации решение комиссии с рекомендацией о принятии на должность руководителей государственных организаций среднего образования победителя конкурса.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Если в результате конкурса комиссией не были выявлены кандидаты на занятие данной должности, конкурс признается несостоявшимся.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 кандидатом, получившим положительное заключение комиссии, руководитель организации заключает трудовой договор и издает акт о его назначении на должность. Назначенный руководитель государственной организации образования ознакамливается с приказом и условиями договора в письменном виде.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Заключительные положения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Участники конкурса и кандидаты в части, их касающейся могут знакомиться с конкурсными документами и решениями комиссии.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комиссии может быть обжаловано участниками и кандидатами конкурса в судебном порядке.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