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c55e4" w14:textId="c3c55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и изменений в постановление Правления Агентства Республики Казахстан по регулированию и надзору финансового рынка и финансовых организаций от 25 февраля 2006 года № 55 "Об установлении минимального рейтинга для юридических лиц-нерезидентов Республики Казахстан, необходимость наличия которого требуется в соответствии с законодательством Республики Казахстан, регулирующим деятельность финансовых организаций, перечня рейтинговых агентств, присваивающих данный рейтинг, а также о внесении изменения в постановление Правления Агентства Республики Казахстан по регулированию и надзору финансового рынка и финансовых организаций от 25 октября 2004 года № 304"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надзору финансового рынка и финансовых организаций от 30 ноября 2007 года № 255. Зарегистрировано в Министерстве юстиции Республики Казахстан 26 декабря 2007 года № 5066. Утратило силу постановлением Правления Национального Банка Республики Казахстан от 24 декабря 2012 года № 385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Правления Национального Банка РК от 24.12.2012 </w:t>
      </w:r>
      <w:r>
        <w:rPr>
          <w:rFonts w:ascii="Times New Roman"/>
          <w:b w:val="false"/>
          <w:i w:val="false"/>
          <w:color w:val="ff0000"/>
          <w:sz w:val="28"/>
        </w:rPr>
        <w:t>№ 385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04.02.2012).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совершенствования нормативных правовых актов, регулирующих деятельность финансового рынка и финансовых организаций, Правление Агентства Республики Казахстан по регулированию и надзору финансового рынка и финансовых организаций (далее - Агентство)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Правления Агентства от 25 февраля 2006 года  </w:t>
      </w:r>
      <w:r>
        <w:rPr>
          <w:rFonts w:ascii="Times New Roman"/>
          <w:b w:val="false"/>
          <w:i w:val="false"/>
          <w:color w:val="000000"/>
          <w:sz w:val="28"/>
        </w:rPr>
        <w:t xml:space="preserve">N 55 </w:t>
      </w:r>
      <w:r>
        <w:rPr>
          <w:rFonts w:ascii="Times New Roman"/>
          <w:b w:val="false"/>
          <w:i w:val="false"/>
          <w:color w:val="000000"/>
          <w:sz w:val="28"/>
        </w:rPr>
        <w:t>"Об установлении минимального рейтинга для юридических лиц - нерезидентов Республики Казахстан, необходимость наличия которого требуется в соответствии с законодательством Республики Казахстан, регулирующим деятельность финансовых организаций, перечня рейтинговых агентств, присваивающих данный рейтинг, а также о внесении изменения в постановление Правления Агентства Республики Казахстан по регулированию и надзору финансового рынка и финансовых организаций от 25 октября 2004 года N 304" (зарегистрированное в Реестре государственной регистрации нормативных правовых актов под N 4139), с изменениями и дополнениями, внесенными постановлением Правления Агентства от 12 августа 2006 года  </w:t>
      </w:r>
      <w:r>
        <w:rPr>
          <w:rFonts w:ascii="Times New Roman"/>
          <w:b w:val="false"/>
          <w:i w:val="false"/>
          <w:color w:val="000000"/>
          <w:sz w:val="28"/>
        </w:rPr>
        <w:t xml:space="preserve">N 159 </w:t>
      </w:r>
      <w:r>
        <w:rPr>
          <w:rFonts w:ascii="Times New Roman"/>
          <w:b w:val="false"/>
          <w:i w:val="false"/>
          <w:color w:val="000000"/>
          <w:sz w:val="28"/>
        </w:rPr>
        <w:t>"О внесении изменения и дополнения в постановление Правления Агентства Республики Казахстан по регулированию и надзору финансового рынка и финансовых организаций от 25 февраля 2006 года N 55 "Об установлении минимального рейтинга для юридических лиц - нерезидентов Республики Казахстан, необходимость наличия которого требуется в соответствии с законодательством Республики Казахстан, регулирующим деятельность финансовых организаций, перечня рейтинговых агентств, присваивающих данный рейтинг, а также о внесении изменения в постановление Правления Агентства Республики Казахстан по регулированию и надзору финансового рынка и финансовых организаций от 25 октября 2004 года N 304" (зарегистрированным в Реестре государственной регистрации нормативных правовых актов под N 4400, опубликованным в газете "Юридическая газета" от 24 октября 2006 года N 187 (1167)), постановлением Правления Агентства от 25 июня 2007 года   </w:t>
      </w:r>
      <w:r>
        <w:rPr>
          <w:rFonts w:ascii="Times New Roman"/>
          <w:b w:val="false"/>
          <w:i w:val="false"/>
          <w:color w:val="000000"/>
          <w:sz w:val="28"/>
        </w:rPr>
        <w:t xml:space="preserve">N 186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внесении дополнений и изменения в постановление Правления Агентства Республики Казахстан по регулированию и надзору финансового рынка и финансовых организаций от 25 февраля 2006 года N 55 "Об установлении минимального рейтинга для юридических лиц - нерезидентов Республики Казахстан, необходимость наличия которого требуется в соответствии с законодательством Республики Казахстан, регулирующим деятельность финансовых организаций, перечня рейтинговых агентств, присваивающих данный рейтинг, а также о внесении изменения в постановление Правления Агентства Республики Казахстан по регулированию и надзору финансового рынка и финансовых организаций от 25 октября 2004 года N 304" (зарегистрированным в Реестре государственной регистрации нормативных правовых актов под N 4818) следующие дополнения и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пункта 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 "долгосрочный рейтинг", "суверенного рейтинга" дополнить словами "в иностранной валюте";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 "ему рейтинга" дополнить словами ", указанного в приложении к настоящему постановлению";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третьем пункта 2 слова "не ниже "ВВ-"" заменить словами "в иностранной валюте не ниже "ВВ-" рейтингового агентства Standard &amp; Poors";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пункта 3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"3. Установить следующий перечень рейтинговых агентств, присваивающих рейтинги юридическим лицам - нерезидентам Республики Казахстан, указанным в пункте 1 настоящего постановления, обладающих веб-сайтом с указанием на нем сведений об истории создания, критериев и методологии присвоения рейтинговых оценок, перечня предоставляемых ими услуг, а также осуществляющих рейтинговую деятельность не менее трех лет и включенных в периодическое специализированное издание по обзору деятельности рейтинговых агентств "Interactive Data Credit Ratings-International":";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согласно приложению к настоящему постановлению.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по истечении четырнадцати дней со дня государственной регистрации в Министерстве юстиции Республики Казахстан.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стратегии и анализа (Дилимбетова Г.А.):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совместно с Юридическим департаментом (Сарсенова Н.В.) принять меры к государственной регистрации в Министерстве юстиции Республики Казахстан настоящего постановления;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десятидневный срок со дня государственной регистрации в Министерстве юстиции Республики Казахстан довести настоящее постановление до сведения заинтересованных подразделений Агентства, Объединения юридических лиц "Ассоциация финансистов Казахстана".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Службе Председателя Агентства обеспечить публикацию настоящего постановления в средствах массовой информации Республики Казахстан.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Контроль за исполнением настоящего постановления возложить на заместителя Председателя Агентства Бахмутову Е.Л.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Правления Агентства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по регулированию 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надзору финансового рынка и финансовых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организаций от 30 ноября 2007 года N 255  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"Приложение   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Правления Агентства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по регулированию 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надзору финансового рынка и финансовых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организаций от 25 февраля 2006 года N 55   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 Сравнительная таблица рейтингов 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3"/>
        <w:gridCol w:w="1882"/>
        <w:gridCol w:w="1903"/>
        <w:gridCol w:w="1262"/>
        <w:gridCol w:w="1912"/>
        <w:gridCol w:w="1487"/>
        <w:gridCol w:w="2277"/>
        <w:gridCol w:w="1574"/>
      </w:tblGrid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Standard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and Poors 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Moody's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Investors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Service 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Fitch 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Dominion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Bond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Rating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Service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(DBRS) 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Japan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Credit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Rating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Agency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(JCR) 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Rating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and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Investment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Information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(R&amp;I) 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Capital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Intel-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ligence 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ААА 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Ааа 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ААА 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ААА 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AAA 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AAA 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AAA 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АА+ 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Aa1 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АА+ 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AA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H 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AA+ 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AA+ 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AA+ 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АА 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Аа2 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АА 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АА 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AA 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AA 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AA 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АА- 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Аа3 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АА- 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AA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L 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AA- 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AA- 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ЛА- 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А+ 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A1 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А+ 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H 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A+ 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A+ 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A+ 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А2 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A 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A 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A 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A 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А- 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A3 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А- 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A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L 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A- 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A- 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A- 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ВВВ+ 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Baa1 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ВВВ+ 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BBB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H 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BBB+ 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BBB+ 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BBB+ 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ВВВ 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Ваа2 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ВВВ 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BBB 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BBB 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BBB 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BBB 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ВВВ- 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Ваа3 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ВВВ- 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BBB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L 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BBB- 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BBB- 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BBB- 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ВВ+ 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Ba1 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ВВ+ 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BB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H 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BB+ 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BB+ 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BB+ 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ВВ 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Ва2 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BB 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BB 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BB 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BB 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BB 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ВВ- 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Ва3 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ВВ- 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BB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L 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BB- 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BB- 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BB-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     "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