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a692c" w14:textId="7da69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8 мая 2007 года N 163 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ноября 2007 года N 402. Зарегистрирован в Министерстве юстиции Республики Казахстан 7 декабря 2007 года N 5027. Утратил силу приказом Министра финансов Республики Казахстан от 13 декабря 2007 года N 456.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финансов Республики Казахстан от 20 ноября 2007 года N 402 утратил силу приказом Министра финансов Республики Казахстан от 13 декабря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456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 1 января 2008 года).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приказ Министра финансов Республики Казахстан от 8 мая 2007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163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Классификатора перечня товаров (работ, услуг) государственных учреждений, содержащихся за счет средств государственного бюджета, деньги от реализации, которых остаются в их распоряжении" (зарегистрированный в Реестре государственной регистрации нормативных правовых актов за N 4703)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Классификаторе </w:t>
      </w:r>
      <w:r>
        <w:rPr>
          <w:rFonts w:ascii="Times New Roman"/>
          <w:b w:val="false"/>
          <w:i w:val="false"/>
          <w:color w:val="000000"/>
          <w:sz w:val="28"/>
        </w:rPr>
        <w:t>
 перечня товаров (работ, услуг) государственных учреждений, содержащихся за счет средств государственного бюджета, деньги от реализации которых остаются в их распоряжении, утвержденном указанным приказом: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"Услуги, предоставляемые государственными учреждениями образования":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10, строки первой цифру "45", а также цифры и слово "7 июня 1999" заменить соответственно на цифру "63", а также цифры и слово "27 июля 2007";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873"/>
        <w:gridCol w:w="761"/>
        <w:gridCol w:w="895"/>
        <w:gridCol w:w="895"/>
        <w:gridCol w:w="1164"/>
        <w:gridCol w:w="1091"/>
        <w:gridCol w:w="2427"/>
        <w:gridCol w:w="2118"/>
        <w:gridCol w:w="2075"/>
      </w:tblGrid>
      <w:tr>
        <w:trPr>
          <w:trHeight w:val="241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высшим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фессиональным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специаль-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укреп-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но-материа-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льной базы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работы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участке;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покрытие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 учащих-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расшире-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учебно-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мас-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терских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обучаю-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помощи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незащищен-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слоям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питание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находящихся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школах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днем и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дня школ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 интер-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содержа-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столо-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 (зара-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плата,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инвентаря,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 уча-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экскур-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вечеров;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текущий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школ, учеб-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корпу-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разви-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при-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школь-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мастер-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устрой-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 спор-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площадок;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выдача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премирова-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отли-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чившихся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но-полезном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оздоро-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покры-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 расхо-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(судей)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орга-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процесса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руко-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на 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роприятия,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 уста-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доплат,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надбавок,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стимулирую-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инвен-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таря (в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мягкого)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 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(оплата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энергию,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и дру-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гие комму-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предме-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текущих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хозяйст-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 це-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лей, 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здания,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товаров);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 рекон-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струкция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вос-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вспомога-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лагерей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 ремонт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 коман-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дировочные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113, 121,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141, 142,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143, 144,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145, 146,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147, 149,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151, 152,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159, 411,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431)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63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27 июля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образо-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вании",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1441 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госу-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48, ст.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443).
</w:t>
            </w:r>
          </w:p>
        </w:tc>
      </w:tr>
      <w:tr>
        <w:trPr>
          <w:trHeight w:val="825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профессий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образова-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лесного хозяйства"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строками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"/>
        <w:gridCol w:w="998"/>
        <w:gridCol w:w="780"/>
        <w:gridCol w:w="849"/>
        <w:gridCol w:w="881"/>
        <w:gridCol w:w="1170"/>
        <w:gridCol w:w="1176"/>
        <w:gridCol w:w="2373"/>
        <w:gridCol w:w="2051"/>
        <w:gridCol w:w="2114"/>
      </w:tblGrid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 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 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учебных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практик, ока-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занию консу-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льтационной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технической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в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 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лесохо-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подго-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товка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специа-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112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Пра-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1003 "Об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(САПП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 г.,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39,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 413)
</w:t>
            </w:r>
          </w:p>
        </w:tc>
      </w:tr>
      <w:tr>
        <w:trPr>
          <w:trHeight w:val="825" w:hRule="atLeast"/>
        </w:trPr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1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путем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 закупкам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по: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выращиванию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сбору 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созданию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ных, планта-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ционных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 насажде-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рубок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ухода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рубок, в 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топливом,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
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проведе-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лесохо-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зяйственных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участках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фонда;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лесохозяй-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дорог, про-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тивопожар-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обуст-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ройство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проект-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но-изыска-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лесным фон-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дом, восп-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роизводство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оплата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внештатных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дея-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осущест-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рубок ухода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санитар-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 рубок,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также 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ботников,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приобре-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связи,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меха-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жарного,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лесозащит-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и ле-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сокультур-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назна-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семян и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садочного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лесо-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смазочных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обмундиро-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приоб-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механизмов,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ресурсов;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строи-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цию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 зда-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ний, соору-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жений 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функцио-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поощре-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работ-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 лес-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учреж-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дений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показатели;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(111, 112,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113, 121,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122, 131,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132, 134,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139, 141,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142, 143,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144, 145,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146, 147,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149, 151,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159, 411,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421, 431)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анализа и методологии исполнения государственного бюджета Министерства финансов Республики Казахстан (Калиева А.Н.)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