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d4c1f" w14:textId="9bd4c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17 июня 2006 года N 136 "Об утверждении Правил представления отчетности о выполнении пруденциальных нормативов банками второго уровня"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24 октября 2007 года N 243. Зарегистрировано в Министерстве юстиции Республики Казахстан 20 ноября 2007 года N 5001. Утратило силу постановлением Правления Национального Банка Республики Казахстан от 8 мая 2015 года №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Правления Национального Банка РК от 08.05.2015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деятельность банков второго уровня, Правление Агентства Республики Казахстан по регулированию и надзору финансового рынка и финансовых организаций (далее - Агентство)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17 июня 2006 года N 136 "Об утверждении Правил представления отчетности о выполнении пруденциальных нормативов банками второго уровня" (зарегистрированное в Реестре государственной регистрации нормативных правовых актов под N 4301), с изменениями и дополнениями, внесенными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постановлениями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23 февраля 2007 года N 46 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17 июня 2006 года N 136 "Об утверждении Правил представления отчетности о выполнении пруденциальных нормативов банками второго уровня" (зарегистрированным в Реестре государственной регистрации нормативных правовых актов под N 4581), от 28 мая 2007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156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17 июня 2006 года N 136 "Об утверждении Правил представления отчетности о выполнении пруденциальных нормативов банками второго уровня" (зарегистрированным в Реестре государственной регистрации нормативных правовых актов под N 4806), от 27 августа 2007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225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17 июня 2006 года N 136 "Об утверждении Правил представления отчетности о выполнении пруденциальных нормативов банками второго уровня" (зарегистрированным в Реестре государственной регистрации нормативных правовых актов под N 4956),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представления отчетности о выполнении пруденциальных нормативов банками второго уровня, утвержденных указанным постановлением (далее - Правила):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57-65,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8273"/>
        <w:gridCol w:w="813"/>
      </w:tblGrid>
      <w:tr>
        <w:trPr>
          <w:trHeight w:val="48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Активы для расчета лимита текущей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валютной ликвидности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по иностранным валютам стран,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суверенный рейтинг не ниже "А"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агентств, и валюте "Евро" (с указанием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суммы/коэффициента по данной группе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 в совокупности):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(указывается вид валюты)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(указывается вид валюты)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по иностранным валютам стран,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суверенный рейтинг ниже "А"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 или не имеющих соответствующей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рейтинговой оценки: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(указывается вид валюты)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(указывается вид валюты)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для расчета лимита текущей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валютной ликвидности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по иностранным валютам стран,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суверенный рейтинг не ниже "А"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агентств, и валюте "Евро" (с указанием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суммы/коэффициента по данной группе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 в совокупности):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(указывается вид валюты)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(указывается вид валюты)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по иностранным валютам стран,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суверенный рейтинг ниже "А"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 или не имеющих соответствующей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рейтинговой оценки: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(указывается вид валюты)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(указывается вид валюты)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 текущей валютной ликвидности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по иностранным валютам стран,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суверенный рейтинг не ниже "А"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агентств, и валюте "Евро" (с указанием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суммы/коэффициента по данной группе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 в совокупности):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(указывается вид валюты)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(указывается вид валюты)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по иностранным валютам стран,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суверенный рейтинг ниже "А"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 или не имеющих соответствующей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рейтинговой оценки: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(указывается вид валюты)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(указывается вид валюты)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Активы для расчета лимита краткосрочной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валютной ликвидности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по иностранным валютам стран,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суверенный рейтинг не ниже "А"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агентств, и валюте "Евро" (с указанием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суммы/коэффициента по данной группе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 в совокупности):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(указывается вид валюты)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(указывается вид валюты)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по иностранным валютам стран,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суверенный рейтинг ниже "А"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 или не имеющих соответствующей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рейтинговой оценки: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(указывается вид валюты)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(указывается вид валюты)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для расчета лимита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краткосрочной валютной ликвидности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по иностранным валютам стран,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суверенный рейтинг не ниже "А"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агентств, и валюте "Евро" (с указанием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суммы/коэффициента по данной группе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 в совокупности):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(указывается вид валюты)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(указывается вид валюты)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по иностранным валютам стран,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суверенный рейтинг ниже "А"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 или не имеющих соответствующей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рейтинговой оценки: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(указывается вид валюты)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(указывается вид валюты)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 краткосрочной валютной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ликвидности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по иностранным валютам стран,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суверенный рейтинг не ниже "А"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агентств, и валюте "Евро" (с указанием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суммы/коэффициента по данной группе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 в совокупности):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(указывается вид валюты)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(указывается вид валюты)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по иностранным валютам стран,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суверенный рейтинг ниже "А"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 или не имеющих соответствующей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рейтинговой оценки: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(указывается вид валюты)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(указывается вид валюты)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Активы для расчета лимита среднесрочной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валютной ликвидности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по иностранным валютам стран,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суверенный рейтинг не ниже "А"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агентств, и валюте "Евро" (с указанием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суммы/коэффициента по данной группе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 в совокупности):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(указывается вид валюты)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(указывается вид валюты)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по иностранным валютам стран,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суверенный рейтинг ниже "А"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 или не имеющих соответствующей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рейтинговой оценки: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(указывается вид валюты)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(указывается вид валюты)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для расчета лимита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среднесрочной валютной ликвидности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по иностранным валютам стран,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суверенный рейтинг не ниже "А"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агентств, и валюте "Евро" (с указанием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суммы/коэффициента по данной группе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 в совокупности):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(указывается вид валюты)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(указывается вид валюты)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по иностранным валютам стран,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суверенный рейтинг ниже "А"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 или не имеющих соответствующей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рейтинговой оценки: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(указывается вид валюты)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(указывается вид валюты)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 среднесрочной валютной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ликвидности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по иностранным валютам стран,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суверенный рейтинг не ниже "А"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агентств, и валюте "Евро" (с указанием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суммы/коэффициента по данной группе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 в совокупности):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(указывается вид валюты)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(указывается вид валюты)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по иностранным валютам стран,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суверенный рейтинг ниже "А"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 или не имеющих соответствующей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рейтинговой оценки: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(указывается вид валюты)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(указывается вид валюты)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80-1, 84-1, 86-1, 89-1,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5193"/>
        <w:gridCol w:w="1073"/>
        <w:gridCol w:w="1273"/>
        <w:gridCol w:w="813"/>
      </w:tblGrid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80-1 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нерезидентам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являющимся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юридическими лицами,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зарегистрированными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государств*,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гражданами 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государств*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5193"/>
        <w:gridCol w:w="1073"/>
        <w:gridCol w:w="1273"/>
        <w:gridCol w:w="813"/>
      </w:tblGrid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84-1 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в организациях-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нерезидентах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зарегистриро-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ванных 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государств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5193"/>
        <w:gridCol w:w="1073"/>
        <w:gridCol w:w="1273"/>
        <w:gridCol w:w="813"/>
      </w:tblGrid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86-1 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Дебиторская 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организаций-нерезидентов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зарегистрированных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государств*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5193"/>
        <w:gridCol w:w="1073"/>
        <w:gridCol w:w="1273"/>
        <w:gridCol w:w="813"/>
      </w:tblGrid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89-1 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выпущенные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организациями-нерезидента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зарегистрированными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государств*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";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примечанием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Перечень иностранных государств: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Княжество Андорра;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Государство Антигуа и Барбуда;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Содружество Багамских островов;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Государство Барбадос;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Государство Бахрейн;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Государство Белиз;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Государство Бруней Даруссалам;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Республика Вануату;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Республика Гватемала;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Государство Гренада;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Республика Джибути;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Доминиканская Республика;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Республика Индонезия;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Испания (только в части территории Канарских островов);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Республика Кипр;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Китайская Народная Республика (только в части территорий специальных административных районов Аомынь (Макао) и Сянган (Гонконг);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Федеральная Исламская Республика Коморские Острова;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Республика Коста-Рика;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Малайзия (только в части территории анклава Лабуан);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Республика Либерия;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Княжество Лихтенштейн;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Республика Маврикий;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Португалия (только в части территории островов Мадейра);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Мальдивская Республика;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Республика Мальта;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Республика Маршалловы острова;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27) Княжество Монако;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28) Союз Мьянма;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29) Республика Науру;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30) Нидерланды (только в части территории острова Аруба и зависимых территорий Антильских островов);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31) Федеративная Республика Нигерия;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32) Новая Зеландия (только в части территории островов Кука и Ниуэ);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33) Объединенные Арабские Эмираты (только в части территории города Дубай);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34) Республика Палау;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35) Республика Панама;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36) Независимое Государство Самоа;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37) Республика Сейшельские острова;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38) Государство Сент-Винсент и Гренадины;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39) Федерация Сент-Китс и Невис;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40) Государство Сент-Люсия;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41) Соединенное Королевство Великобритании и Северной Ирландии (только в части следующих территорий):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Острова Ангилья;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Бермудские острова;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Британские Виргинские острова;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Гибралтар;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Каймановы острова;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Остров Монтсеррат;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Острова Теркс и Кайкос;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Остров Мэн;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Нормандские острова (острова Гернси, Джерси, Сарк, Олдерни);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42) Соединенные Штаты Америки (только в части территорий Американских Виргинских островов, острова Гуам и содружества Пуэрто-Рико);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43) Королевство Тонга;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44) Республика Филиппины;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45) Демократическая Республика Шри-Ланка.";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таблицу "Расшифровка среднемесячной величины высоколиквидных активов" дополнить строкой, порядковый номер 24,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2933"/>
        <w:gridCol w:w="193"/>
        <w:gridCol w:w="193"/>
        <w:gridCol w:w="173"/>
        <w:gridCol w:w="193"/>
        <w:gridCol w:w="213"/>
        <w:gridCol w:w="193"/>
        <w:gridCol w:w="213"/>
        <w:gridCol w:w="153"/>
        <w:gridCol w:w="213"/>
        <w:gridCol w:w="173"/>
        <w:gridCol w:w="173"/>
        <w:gridCol w:w="173"/>
        <w:gridCol w:w="173"/>
        <w:gridCol w:w="173"/>
        <w:gridCol w:w="173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активам 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473"/>
        <w:gridCol w:w="513"/>
        <w:gridCol w:w="533"/>
        <w:gridCol w:w="493"/>
        <w:gridCol w:w="513"/>
        <w:gridCol w:w="553"/>
        <w:gridCol w:w="493"/>
        <w:gridCol w:w="533"/>
        <w:gridCol w:w="553"/>
        <w:gridCol w:w="453"/>
        <w:gridCol w:w="493"/>
        <w:gridCol w:w="473"/>
        <w:gridCol w:w="553"/>
        <w:gridCol w:w="473"/>
      </w:tblGrid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таблицу "Расшифровка среднемесячной величины обязательств до востребования" дополнить строкой, порядковый номер 27,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3113"/>
        <w:gridCol w:w="193"/>
        <w:gridCol w:w="193"/>
        <w:gridCol w:w="173"/>
        <w:gridCol w:w="193"/>
        <w:gridCol w:w="213"/>
        <w:gridCol w:w="193"/>
        <w:gridCol w:w="213"/>
        <w:gridCol w:w="153"/>
        <w:gridCol w:w="213"/>
        <w:gridCol w:w="173"/>
        <w:gridCol w:w="173"/>
        <w:gridCol w:w="153"/>
        <w:gridCol w:w="153"/>
        <w:gridCol w:w="153"/>
        <w:gridCol w:w="153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обязательствам 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473"/>
        <w:gridCol w:w="513"/>
        <w:gridCol w:w="533"/>
        <w:gridCol w:w="493"/>
        <w:gridCol w:w="513"/>
        <w:gridCol w:w="553"/>
        <w:gridCol w:w="493"/>
        <w:gridCol w:w="533"/>
        <w:gridCol w:w="553"/>
        <w:gridCol w:w="453"/>
        <w:gridCol w:w="493"/>
        <w:gridCol w:w="473"/>
        <w:gridCol w:w="553"/>
        <w:gridCol w:w="473"/>
      </w:tblGrid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приложении 13: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2 и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"включительно" дополнить словами "с учетом начисленного вознаграждения";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"41", "42" заменить цифрой "44";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Пояснения по заполнению Таблицы сравнения сроков активов и обязательств в иностранной валюте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"Пояснения по заполнению Таблицы сравнения сроков активов и обязательств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заполнении Таблицы сравнения сроков активов и обязательств для каждого актива (обязательства) предусматривается наименьший срок, по истечении которого банк имеет право требовать исполнения обязательств дебиторов и корреспондентов (исполняет требования клиентов). В строку 1 относятся активы и обязательства банка, принимаемые в расчет величины высоколиквидных активов и обязательств до востребования, перечисленные в Инструкции. Активы и условные обязательства включаются за вычетом сформированных специальных провизий. Данные по графам активов, обязательств и условных обязательств по строкам от 1 до 5 заполняются нарастающим итогом. Сумма строк 5 и 6 заносится в строку "Итого", которая сверяется с данными баланса банка. Возникшее расхождение по строке "Итого" в графе "Активы" с итоговой строкой активов по балансу будет соответствовать сумме нефинансовых активов банка. Возникшее расхождение по строке "Итого" в графе "Обязательства" с итоговой строкой обязательств по балансу будет соответствовать сумме сформированных специальных провизий и нефинансовых обязательств.";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Пояснения по заполнению Таблицы сравнения сроков активов и обязательств в иностранной валюте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"Пояснения по заполнению Таблицы сравнения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сроков активов и обязательств в иностранной валюте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заполнении Таблицы сравнения сроков активов и обязательств в иностранной валюте для каждого актива (обязательства) в иностранной валюте предусматривается наименьший срок, по истечении которого банк имеет право требовать исполнения обязательств дебиторов и корреспондентов (исполняет требования клиентов). В строку 1 относятся активы и обязательства банка в иностранной валюте, принимаемые в расчет величины высоколиквидных активов и обязательств до востребования, предусмотренные пунктами 41 и 42 Инструкции. Активы и условные обязательства включаются за вычетом сформированных специальных провизий, созданных на классифицированные активы и классифицированные условные обязательства в иностранной валюте.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1-7 заполняются, в том числе в разрезе следующих валют отдельных иностранных государств (групп иностранных государств):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иностранной валюте стран, имеющих суверенный рейтинг не ниже "А" агентства Standard&amp;Poor's или рейтинг аналогичного уровня одного из других рейтинговых агентств, и валюте "Евро";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иностранной валюте стран, имеющих суверенный рейтинг от "В" до "А" агентства Standard&amp;Poor's или рейтинг аналогичного уровня одного из других рейтинговых агентств;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иностранной валюте стран, имеющих суверенный рейтинг ниже "В" агентства Standard&amp;Poor's или рейтинг аналогичного уровня одного из других рейтинговых агентств, и стран, не имеющих соответствующей рейтинговой оценки.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по графам активов, обязательств и условных обязательств по строкам от 1 до 5 заполняются нарастающим итогом.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строк 5 и 6 заносится в строку 7 "Итого". Возникшее расхождение по строке "Итого" в графе "Активы в иностранной валюте" с итоговой строкой активов по балансу будет соответствовать сумме активов в национальной валюте и нефинансовых активов банка в иностранной валюте. Возникшее расхождение по строке "Итого" в графе "Обязательства в иностранной валюте" с итоговой строкой обязательств по балансу будет соответствовать сумме формированных специальных провизий, обязательств в национальной валюте и нефинансовых обязательств в иностранной валюте.";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Пояснения по заполнению Таблицы сравнения сроков активов и обязательств в национальной валюте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"Пояснения по заполнению Таблицы сравнения сроков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активов и обязательств в национальной валюте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заполнении Таблицы сравнения сроков активов и обязательств в национальной валюте для каждого актива (обязательства) в национальной валюте предусматривается наименьший срок, по истечении которого банк имеет право требовать исполнения обязательств дебиторов и корреспондентов (исполняет требования клиентов). В строку 1 относятся активы и обязательства банка в национальной валюте, принимаемые в расчет величины высоколиквидных активов и обязательств до востребования, перечисленные в Инструкции. Активы и условные обязательства включаются за вычетом сформированных специальных провизий, созданных на классифицированные активы и классифицированные условные обязательства в национальной валюте.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по графам активов, обязательств, возможных (условных) обязательств по строкам от 1 до 5 заполняются нарастающим итогом. Сумма строк 5 и 6 заносится в строку 7 "Итого", которая сверяется с данными баланса банка. Возникшее расхождение по строке "Итого" в графе "Активы в национальной валюте" с итоговой строкой активов по балансу будет соответствовать сумме активов в иностранной валюте и нефинансовых активов банка в национальной валюте. Возникшее расхождение по строке "Итого" в графе "Обязательства в национальной валюте" с итоговой строкой обязательств по балансу будет соответствовать сумме сформированных специальных провизий, обязательств в иностранной валюте и нефинансовых обязательств в национальной валюте.";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строках, порядковые номера 8176, 8177: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"включительно" дополнить словами "с учетом начисленного вознаграждения";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"41", "42" заменить цифрой "44";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строки, порядковый номер 8352, дополнить строками, порядковые номера 8353-8358,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5653"/>
        <w:gridCol w:w="1193"/>
        <w:gridCol w:w="2173"/>
      </w:tblGrid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8353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нерезидентам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являющимся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юридическими лицами,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зарегистрированными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государств*,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гражданами 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государств*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8354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в организациях-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нерезидентах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зарегистри-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рованных 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государств*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8355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Дебиторская 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организаций-нерезидентов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зарегистрированных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государств*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8356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выпущенные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организациями-нерезидентами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зарегистрированными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государств*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8357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Начисленное вознаграждение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активам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8358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Начисленное вознаграждение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обязательствам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8369, и примечанием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5673"/>
        <w:gridCol w:w="1213"/>
        <w:gridCol w:w="2173"/>
      </w:tblGrid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8369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Совокупные обязательства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нерезидентами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Перечень иностранных государств: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Княжество Андорра;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Государство Антигуа и Барбуда;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Содружество Багамских островов;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Государство Барбадос;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Государство Бахрейн;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Государство Белиз;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Государство Бруней Даруссалам;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Республика Вануату;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Республика Гватемала;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Государство Гренада;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Республика Джибути;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Доминиканская Республика;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Республика Индонезия;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Испания (только в части территории Канарских островов);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Республика Кипр;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Китайская Народная Республика (только в части территорий специальных административных районов Аомынь (Макао) и Сянган (Гонконг);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Федеральная Исламская Республика Коморские Острова;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Республика Коста-Рика;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Малайзия (только в части территории анклава Лабуан);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Республика Либерия;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Княжество Лихтенштейн;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Республика Маврикий;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Португалия (только в части территории островов Мадейра);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Мальдивская Республика;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Республика Мальта;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Республика Маршалловы острова;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27) Княжество Монако;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28) Союз Мьянма;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29) Республика Науру;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30) Нидерланды (только в части территории острова Аруба и зависимых территорий Антильских островов);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31) Федеративная Республика Нигерия;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32) Новая Зеландия (только в части территории островов Кука и Ниуэ);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33) Объединенные Арабские Эмираты (только в части территории города Дубай);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34) Республика Палау;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35) Республика Панама;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36) Независимое Государство Самоа;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37) Республика Сейшельские острова;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38) Государство Сент-Винсент и Гренадины;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39) Федерация Сент-Китс и Невис;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40) Государство Сент-Люсия;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41) Соединенное Королевство Великобритании и Северной Ирландии (только в части следующих территорий):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Острова Ангилья;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Бермудские острова;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Британские Виргинские острова;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Гибралтар;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Каймановы острова;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Остров Монтсеррат;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Острова Теркс и Кайкос;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Остров Мэн;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Нормандские острова (острова Гернси, Джерси, Сарк, Олдерни);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42) Соединенные Штаты Америки (только в части территорий Американских Виргинских островов, острова Гуам и содружества Пуэрто-Рико);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43) Королевство Тонга;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44) Республика Филиппины;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45) Демократическая Республика Шри-Ланка.".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государственной регистрации в Министерстве юстиции Республики Казахстан и его нормы распространяются на отношения, возникшие с 1 октября 2007 года, за исключением дополнений, вносимых в приложение 2 к Правилам, и дополнений, вносимых строками, порядковые номера 8353-8356, в приложение 23 к Правилам, которые вводятся в действие с 1 апреля 2008 года.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стратегии и анализа (Дилимбетова Г.А.):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Объединения юридических лиц "Ассоциация финансистов Казахстана".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Управлению информационных технологий (Бейсенбаев А.Ж.) в срок до 1 ноября 2007 года обеспечить доработку Автоматизированной информационной подсистемы "Сбор и обработка отчетно-статистической информации от банков второго уровня".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Службе Председателя Агентства принять меры к публикации настоящего постановления в средствах массовой информации Республики Казахстан.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заместителя Председателя Агентства Бахмутову Е.Л.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