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718d" w14:textId="00f7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организации от 15 марта 2004 года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по регулированию и надзору финансового рынка и финансовых организаций от 24 сентября 2007 года N 237. Зарегистрировано в Министерстве юстиции Республики Казахстан 20 ноября 2007 года N 5000.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ликвидируемых накопительных пенсионных фондов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марта 2004 года N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N 2802),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марта 2006 года N 81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N 4211)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формах, сроках и периодичности представления отчетов и дополнительной информации ликвидационными комиссиями накопительных пенсионных фондов,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4) и 5)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отчет о произведенных ликвидационной комиссией фонда расходах на ликвидационное производство за отчетный период, составленный по форме в соответствии с приложением 11 к настоящей Инструкции (представляется до создания комитета кредиторов).";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Промежуточный ликвидационный баланс добровольно или принудительно ликвидируемого фонда не подлежит рассмотрению (при добровольной ликвидации) и утверждению (при принудительной ликвидации)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форм отчетов и документов, предусмотренных пунктом 21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данных промежуточного ликвидационного баланса данным документов и форм отчетов, указанных в пунктах 20, 21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утверждения промежуточного ликвидационного баланса уполномоченный орган (при принудительной ликвидации фонда) или общее собрание акционеров фонда (при добровольной ликвидации фонда) письменно уведомляют об этом ликвидационную комиссию с указанием причин и срока по устранению выявленных нарушений, недостатков и повторного представления промежуточного ликвидационного баланса в уполномоченный орган (при принудительной ликвидации фонда) или общему собранию акционеров (при добровольной ликвидации фонда) для утверждения, который не может превышать одного месяца со дня получения ликвидационной комиссией фонда письменного уведомления о не утверждении промежуточного ликвидационного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пункта 29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Формы 9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73"/>
        <w:gridCol w:w="2853"/>
        <w:gridCol w:w="2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73"/>
        <w:gridCol w:w="2853"/>
        <w:gridCol w:w="2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73"/>
        <w:gridCol w:w="2853"/>
        <w:gridCol w:w="2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73"/>
        <w:gridCol w:w="2853"/>
        <w:gridCol w:w="2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 изложить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приложений 6 и 7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изложить согласно приложению 2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ликвидационных комиссий накопительных пенсионных фондов.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2007 года N 237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Инструкции о формах, сроках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ликвидационными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"___" _______________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953"/>
        <w:gridCol w:w="1933"/>
        <w:gridCol w:w="1393"/>
        <w:gridCol w:w="1133"/>
        <w:gridCol w:w="1013"/>
        <w:gridCol w:w="1493"/>
        <w:gridCol w:w="147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ваемые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телефон 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"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2007 года N 237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Инструкции о формах, сроках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ликвидационными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 накопительных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произведенных ликвидационной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расходах на ликвидационное производство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(месяц, квартал,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913"/>
        <w:gridCol w:w="3213"/>
        <w:gridCol w:w="2053"/>
        <w:gridCol w:w="23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3)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взносы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текущему ремонту,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регистрирующих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 запуску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пошлины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решеток на 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аудита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актуальном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ценностей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состоянии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квартал (год)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телефон 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