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69ce" w14:textId="7a469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гуманитарных специальностей, по которым осуществляется подготовка специалистов по профессиональным учебным программам послесреднего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октября 2007 года N 507. Зарегистрирован в Министерстве юстиции Республики Казахстан 9 ноября 2007 года N 4992. Утратил силу приказом и.о. Министра образования и науки Республики Казахстан от 19 августа 2013 года № 347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образования и науки РК от 19.08.2013 </w:t>
      </w:r>
      <w:r>
        <w:rPr>
          <w:rFonts w:ascii="Times New Roman"/>
          <w:b w:val="false"/>
          <w:i w:val="false"/>
          <w:color w:val="ff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образовании"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гуманитарных специальностей, по которым осуществляется подготовка специалистов по профессиональным учебным программам послесреднего образования.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(Борибекову К.К.) представить в установленном порядке настоящий приказ на государственную регистрацию в Министерство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Куанганова Ф.Ш.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Министра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24.10.2007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507               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гуманитарных специальностей,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которым осуществляется подготовка специалистов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профессиональным учебным программам послесреднего образования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3313"/>
        <w:gridCol w:w="2653"/>
        <w:gridCol w:w="5173"/>
      </w:tblGrid>
      <w:tr>
        <w:trPr>
          <w:trHeight w:val="30" w:hRule="atLeast"/>
        </w:trPr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спе-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РК </w:t>
            </w:r>
          </w:p>
        </w:tc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специальностей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Нормативный срок освоения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послесреднего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годах, месяцах)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базе общего 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0200000 Специальности права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Правоведение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(0205012)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деятельность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0202012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Юрист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0300000 Специальности образования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Изобразительное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0315012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0318012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(Инструктор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труду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измен.)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Музыкальное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0322012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музы-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и спорт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0310022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спорту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0313032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ремонту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томобильного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0313052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0313062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0313072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0313082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техники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0313122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Мастер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0314022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0324012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Лаборант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предметам)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3700000 - Информационные технологии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3707012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системам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0400000 - Медицинские специальности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Лечебное дело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Фельдшер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0401022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Сестринское дело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сестра общей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практики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0402022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медсестра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0403012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Гигиенист-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Стоматология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0404012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стоматолога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диагностика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0405012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года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0406012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Фармацевт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0500000 - Ветеринария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0501022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Лабораторное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0502012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санитария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0503012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фельдшер-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инспектор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0700000 - Экономические специальности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0701012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Финансист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(0716002)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(0720002)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(0708002)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биржевого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0703052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(0718002)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 и аудит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0705022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0711012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Экономист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Менеджмент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0712012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0800000 Специальности сферы обслуживания 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  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сервиса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(0833002)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питания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(0829012)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бизнеса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0830142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(0829022)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Менеджер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туризму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отраслям)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Маркетолог 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0831022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(0706012)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Товаровед-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Переводческое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0832012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Референт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0204012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работе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0713002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отраслям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применения)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0713012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Оценщик-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год 10 мес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