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a9cc5" w14:textId="2ca9c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Типового положения о службе безопасности и охраны труда в организации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22 августа 2007 года № 200-п. Зарегистрирован в Министерстве юстиции Республики Казахстан 17 сентября 2007 года № 4934. Утратил силу приказом Министра труда и социальной защиты населения Республики Казахстан от 25 ноября 2011 года № 418-ө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труда и социальной защиты населения РК от 25.11.2011 </w:t>
      </w:r>
      <w:r>
        <w:rPr>
          <w:rFonts w:ascii="Times New Roman"/>
          <w:b w:val="false"/>
          <w:i w:val="false"/>
          <w:color w:val="ff0000"/>
          <w:sz w:val="28"/>
        </w:rPr>
        <w:t>№ 418-ө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339 Трудового кодекса Республики Казахстан от 15 мая 2007 года, в целях осуществления внутреннего контроля за соблюдением требований безопасности и охраны труда в производственных организациях,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 Типовое положение о службе безопасности и охраны труда в организации.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труда и занятости населения (Абденов С.С.) обеспечить предоставление настоящего приказа для государственной регистрации в Министерство юстиции Республики Казахстан.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Курманова A.M.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10 дней со дня его официального опубликования.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труда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социальной защиты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августа 2007 года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200-п             </w:t>
      </w:r>
    </w:p>
    <w:bookmarkEnd w:id="5"/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Типовое положение</w:t>
      </w:r>
      <w:r>
        <w:br/>
      </w:r>
      <w:r>
        <w:rPr>
          <w:rFonts w:ascii="Times New Roman"/>
          <w:b/>
          <w:i w:val="false"/>
          <w:color w:val="000000"/>
        </w:rPr>
        <w:t>
о службе безопасности и охраны труда в организации</w:t>
      </w:r>
    </w:p>
    <w:bookmarkEnd w:id="6"/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Типовое положение о службе безопасности и охраны труда в организации (далее - положение) разработано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339 Трудового кодекса Республики Казахстан от 15 мая 2007 года и направлено на выполнение работодателями установленных требований по безопасности и охране труда на рабочих местах и принятия незамедлительных мер по устранению выявленных нарушений.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целях осуществления внутреннего контроля за соблюдением требований безопасности и охраны труда в производственных организациях с численностью более 50 работников работодатель создает службу безопасности и охраны труда (далее - служба).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Внутренний контроль включает в себя организацию наблюдения за состоянием условий труда, проведение оперативного анализа данных производственного контроля, оценку рисков и принятие мер по ликвидации обнаруженных несоответствий с требованиями по безопасности и охране труда.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Служба в своей работе взаимодействует с государственной инспекцией труда, с другими государственными органами надзора и контроля, с представителями работников и общественными инспекторами по охране труда организации.</w:t>
      </w:r>
    </w:p>
    <w:bookmarkEnd w:id="11"/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Основные задачи службы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Основными задачами службы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разработка и осуществление комплекса правовых, социально-экономических, организационно-технических, санитарно-эпидемиологических, реабилитационных, лечебно-профилактических мероприятий по созданию и обеспечению безопасных и здоровых условий труда на производстве и предупреждению производственного травматизма и профессиональных заболеваний;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организация разработки на производственных участках нормативных документов, в части соблюдения требований безопасности и охраны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организация и координирование работы по безопасности и охране труда в структурных подразделениях организации и осуществление внутреннего контроля но безопасности и охране труда, за соблюдением работниками требований нормативных правовых актов по безопасности и охране труда.</w:t>
      </w:r>
    </w:p>
    <w:bookmarkEnd w:id="13"/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Деятельность службы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Служба: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беспрепятственно посещает подразделения организации, осматривать производственные, служебные и бытовые помещения, знакомиться с отчетами, статистическими и другими документами по вопросам безопасности и охраны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осуществляет от имени работодателя внутренний контроль за разработкой и выполнением профилактических мероприятий по созданию безопасных и здоровых условий труда на производстве, предупреждению производственного травматизма и профессиональных заболеваний в структурных подразделениях организации, а также выполнением обязательств работодателя в области безопасности и охраны труда согласно коллективному договору;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выдает всем работникам структурных подразделений организации обязательного для выполнения указания о принятии мер по устранению выявляемых нарушений по безопасности и охраны труда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) и получать на них ответы;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осуществляет внутренний контроль за соблюдением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 расследования и учета несчастных случаев на производстве;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запрашивает в установленном порядке и получает от структурных подразделений организации информацию и материалы по вопросам, относящимся к компетенции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наблюдает за состоянием условия безопасности труда, обеспечивает разработку, внедрение и эффективное функционирование системы управления охраной труда в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проводить оперативный анализ условия труда на производственных участках, оценку рисков и принимает меры по ликвидации обнаруженных несоответствий с требованиями по безопасности и охране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разрабатывать и вносить руководству организации предложения по улучшению организации работы по созданию здоровых и безопасных условий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ежемесячно проводить анализ состояния и причин производственного травматизма и профессиональных заболеваний в организации и разрабатывает мероприятия по их предупреждению;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организовывает обучение, проверку знаний по вопросам безопасности и охраны труда у персонала организации в соответствии с требованиями действующих Правил по данным вопросам;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обеспечивает соблюдение организацией порядка расследования и учета несчастных случаев и иных повреждений здоровья работников, связанных с трудовой деятельностью;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согласовывает программы обучения и участвует в обучении работников по безопасности и охране труда в соответствии c требованиями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нормативов, в том числе при внедрении нового оборудования и новых технологических процессов;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участвует в переговорах по заключению коллективного договора при обсуждении вопросов безопасности и охраны труда, о создании здоровых и безопасных условий труда и быта, об объеме финансирования мероприятий по безопасности и охране труда, об улучшении охраны здоровья;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принимает участие в работе приемочной комиссии по приемке в эксплуатацию построенного объекта производственного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принимает меры по обеспечению организации нормативно-технической литературой по безопасности и охране труда, укомплектованию кабинетов безопасности и охраны труда необходимыми учебными пособиями, макетами, справочной литературой, плакатами, техническими средствами;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по поручению руководителя предприятия рассматривает письма, заявления и жалобы работников по вопросам, относящимся к компетенции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участвует в разработке мероприятий по предупреждению профессиональных заболеваний и несчастных случаев на производстве, а также в разработке реабилитационных мероприятий для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оказывает методическую помощь подразделениям в работе по безопасности и охране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осуществляет внутренний контроль за: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выполнением решений государственной инспекции труда и иных государственных органов надзора и контроля в части безопасности и охраны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внедрением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>, норм, стандартов по безопасности и охране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выполнением приказов и распоряжений организации по вопросам безопасности и охраны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организацией работы кабинетов безопасности и охраны труда, и внедрением передового опыта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организацией приобретения, хранения, стирки, химической чистки, сушки, обеспыливания, обезвреживания и ремонта спецодежды, спецобуви и других средств и индивидуальной защиты;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своевременным проведением соответствующими службами необходимых испытаний и технических освидетельствований состояния оборудования, машин и механизмов, соблюдение графиков замеров параметров опасных и вредных производственных факторов;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соблюдением действующих норм, правил и инструкций по безопасности и охране труда, стандартов безопасности труда в процессе производства, а также в проектах новых реконструируемых производственных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по согласованию с работодателем (либо по его разрешению) предъявляет в государственную инспекцию труда информации, сведения, установленные отчеты или иные документы на бумажных и электронных носителях либо копии в соответствии с ее задачами; </w:t>
      </w:r>
      <w:r>
        <w:rPr>
          <w:rFonts w:ascii="Times New Roman"/>
          <w:b w:val="false"/>
          <w:i w:val="false"/>
          <w:color w:val="000000"/>
          <w:sz w:val="28"/>
        </w:rPr>
        <w:t>P070000720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оказывает методическую помощь подразделениям организации в составлении списков профессий и должностей для проведения периодических медицинских осмотров и обследований работников, занятых на работах с вредными и тяжелыми условиями труда, в порядке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организовывает совместно с другими службами проведение аттестации рабочих мест по условиям труда.</w:t>
      </w:r>
    </w:p>
    <w:bookmarkEnd w:id="15"/>
    <w:bookmarkStart w:name="z1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Организация службы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 своему статусу служба безопасности и охраны труда приравнивается к основным производственным службам и подчиняется непосредственно работодателю. Службу возглавляет главный технический руководитель по охране труда организации.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Структуру и численность службы определяет работодатель в зависимости от численности работающих в организации и степени опасности и вредности производства.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Типовому положению о службе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безопасности и охраны труда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организации, утвержденного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труда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социальной защиты населения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августа 2007 г. N 200-п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Кому ___________________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(Ф.И.О., должность)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подразделения)</w:t>
      </w:r>
    </w:p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 УКАЗАНИЯ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службы безопасности и охраны труда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N_____ от "___" _________ 200__года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339 Трудового кодекса Республики Казахстан требую устранить следующие нарушения требований безопасности и охраны труда: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3"/>
        <w:gridCol w:w="6293"/>
        <w:gridCol w:w="2773"/>
        <w:gridCol w:w="2873"/>
      </w:tblGrid>
      <w:tr>
        <w:trPr>
          <w:trHeight w:val="45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Выявленные нарушения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их устранению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Примечания</w:t>
            </w:r>
          </w:p>
        </w:tc>
      </w:tr>
      <w:tr>
        <w:trPr>
          <w:trHeight w:val="45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 выполнении указания по истечении 3 дней после указанных в нем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сроков представить письменное сообщение в Службу безопасности и охраны труда.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технический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(инженер) по охране труда             ____________  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(подпись)  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Указание получил:                     ____________  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(подпись)       (Ф.И.О.)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