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68ac" w14:textId="6f2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 заявления о регистрации прав на недвижимое имущество и иных объектов, уведомления о внесении в регистрационные документы соответствующих 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2007 года № 236. Зарегистрирован в Министерстве юстиции Республики Казахстан 11 сентября 2007 года № 4923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юстиции РК от 21.06.2011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документов по государственной регистрации прав (обременений) на недвижимое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прав (обременений прав) на недвижимое имущество для физического лица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государственной регистрации прав (обременений прав) на недвижимое имущество для юридического лица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о внесении в регистрационные документы соответствующих записей (для заявителя физического лица)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о внесении в регистрационные документы соответствующих записей (для заявителя юридического лица)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праве собственности на недвижимое имущество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юстиции РК от 21.06.2011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юстиции Республики Казахстан от 26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по государственной регистрации прав (обременений прав) на недвижимое имущество", зарегистрированный в Реестре государственной регистрации нормативных правовых актов за N 3778, опубликованный в "Юридической газете" от 6 сентября 2005 года.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Форма заявления с изменениями, внесенными приказами Министра юстиции РК от 01.10.2008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22.04.2010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ЗАЯВЛЕНИЕ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ГОСУДАРСТВЕННОЙ РЕГИСТРАЦИИ ПРАВ (ОБРЕМЕНЕНИЙ ПРАВ)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НЕДВИЖИМОЕ ИМУЩЕСТВО ДЛЯ ФИЗИЧЕСКОГО ЛИЦА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РНН, а при наличии - ИИН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вид___________, серия_______, N________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Выдан_________________________________, дата выдачи_______________________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(повторение информации если заявителей больше одного)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имени, которого действует______________________________________________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(просим) зарегистрировать/возникновение, обременение, прекращение/права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 недвижимости, расположенный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адресу:___________________________________________________________________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прилагаю(ем)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Документ об оплате: вид__________№____________ на сумму___________тенге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Документ, подтверждающий право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(наименование, серия, номер, когда и 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Сведения, подтверждающие наличие или отсутствие факта брачных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 ли Сведения о собственнике   Да   Нет  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ли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   Да   Нет  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_________________/____________________/___________________________________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 (подпись заявителя)         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и подпись специалиста,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заявления: _____________ 200__ г. Время ________час ______ 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Плановая дата исполнения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выполнения / рассмотрения/ заявления____________________________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дата________________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(Ф.И.О. и подпись специалиста-регистратора)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если в заявлении на регистрацию содержатся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том, что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превышает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то заявителем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предварительное письменное согласие антимонопольного органа.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236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Форма заявления с изменениями, внесенными приказами Министра юстиции РК от 01.10.2008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22.04.2010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       ЗАЯВЛЕНИЕ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ГОСУДАРСТВЕННОЙ РЕГИСТРАЦИИ ПРАВ (ОБРЕМЕНЕНИЙ ПРАВ)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НЕДВИЖИМОЕ ИМУЩЕСТВО 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юридического лица_____________________________________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свидетельства о госрегистрации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гос. регистрации_________________, РНН, а при наличии - БИН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(руководителя или уполномоченного представителя)___________________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имени, которого действует______________________________________________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зарегистрировать/возникновение, обременение, прекращение/права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 недвижимости, расположенный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адресу:___________________________________________________________________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прилагаю(ем)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Документ об оплате: вид_________ № _____________ на сумму__________тенге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Документ, подтверждающий право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(наименование, серия, номер, когда и кем выдан):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 ли Сведения о собственнике     Да   Нет  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ли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    Да   Нет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________/_____________________________/___________________________________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 (подпись руководителя или уполномоченного представителя)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 и подпись специалиста,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заявления: _______________ 200__ г. Время________час_______мин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Плановая дата исполнения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выполнения / рассмотрения/ заявления____________________________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дата ________________ 200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 и подпись специалиста-регистратора)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если в заявлении на регистрацию содержатся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том, что совокупная балансовая стоимость приобретаемых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продаваемых активов превышает размеры, установленные антимонопольным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то заявителем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предварительное письменное согласие антимонопольного органа.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236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уведомления с изменениями, внесенными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Уведомление о внесении в регистрационные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соответствующих записей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(для заявителя - физического лица)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РНН, а при наличии - ИИН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вид_______, серия_________, 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Выдан_______________________________________, дата выдачи________________,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имени, которого действует______________________________________________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недвижимости:_____________________________________________________________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правообладателя____________________________________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Документы, подтверждающие право притязания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(договор, расписка, соглашение и т.д.)____________________________________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Краткое содержание оспариваемого права____________________________________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 подтверждающего документа___________________________________________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__________/___________________________/___________________________________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   подпись заявителя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1. Если заявителю неизвестны адреса объекта (ов) недвижимого имущества, то в данной строке ставится прочерк и соответствующие записи по уведомлению вносятся регистратором в регистрационные документы всех объектов недвижимости, зарегистрированные на имя указанного в уведомлении правообладателя.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 2. Если заявителю неизвестны Ф.И.О. правообладателя недвижимого имущества, то в данной строке ставится прочерк и соответствующие записи по уведомлению вносятся регистратором в регистрационные документы всех объектов недвижимости указанных в уведомлении.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236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уведомления с изменениями, внесенными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Уведомление о внесении в регистрационные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соответствующих записей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(для заявителя - юридического лица)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юридического лица_____________________________________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свидетельства о госрегистрации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гос. регистрации_________________, РНН, а при наличии -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(руководителя или уполномоченного представителя)___________________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имени, которого действует______________________________________________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недвижимости:_____________________________________________________________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правообладателя____________________________________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Документы, подтверждающие право притязания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(договор, расписка, соглашение и т.д.)____________________________________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Краткое содержание оспариваемого права____________________________________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 подтверждающего документа___________________________________________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_________/_________________________/______________________________________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 подпись заявителя              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1. Если заявителю неизвестны адреса объекта (ов) недвижимого имущества, то в данной строке ставится прочерк и соответствующие записи по уведомлению вносятся регистратором в регистрационные документы всех объектов недвижимости, зарегистрированные на имя указанного в уведомлении правообладателя.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 2. Если заявителю неизвестны Ф.И.О. правообладателя недвижимого имущества, то в данной строке ставится прочерк и соответствующие записи по уведомлению вносятся регистратором в регистрационные документы всех объектов недвижимости указанных в уведомлении.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236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праве собственности на недвижимое имущество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"___"___________200__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(Ф.И.О., 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(данные документа, удостоверяющие личность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подтверждение того, что на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53"/>
        <w:gridCol w:w="1533"/>
        <w:gridCol w:w="1573"/>
        <w:gridCol w:w="1633"/>
        <w:gridCol w:w="1273"/>
        <w:gridCol w:w="1313"/>
        <w:gridCol w:w="1433"/>
        <w:gridCol w:w="135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Зарегистрировано право: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53"/>
        <w:gridCol w:w="3273"/>
        <w:gridCol w:w="2593"/>
        <w:gridCol w:w="2293"/>
      </w:tblGrid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ладатель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Регистрация произведена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(наименование, дата и номер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        _______________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 _______________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Данное свидетельство о праве собственности является правоустанавливающим документом. Настоящее свидетельство о праве собственности на недвижимое имущество выдается в случаях, когда регистрация прав осуществлена на основании документов о внесении паевого взноса в полном объеме в жилищных, жилищно-строительных, дачных, гаражных и иных потребительских кооперативах.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