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563c89" w14:textId="3563c8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некоторых мерах по реализации международной стипендии "Болашак"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образования и науки Республики Казахстан от 27 июня 2007 года N 333. Зарегистрирован в Министерстве юстиции Республики Казахстан 25 июля 2007 года N 4832. Утратил силу приказом и.о. Министра образования и науки Республики Казахстан от 12 июня 2008 года N 340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Сноска. Утратил силу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приказом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и.о. Министра образования и науки РК от 12.06.2008 N 340 (порядок введения в действие см.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п. 8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).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целях реализации международной стипендии "Болашак" 
</w:t>
      </w:r>
      <w:r>
        <w:rPr>
          <w:rFonts w:ascii="Times New Roman"/>
          <w:b/>
          <w:i w:val="false"/>
          <w:color w:val="000000"/>
          <w:sz w:val="28"/>
        </w:rPr>
        <w:t>
ПРИКАЗЫВАЮ
</w:t>
      </w:r>
      <w:r>
        <w:rPr>
          <w:rFonts w:ascii="Times New Roman"/>
          <w:b w:val="false"/>
          <w:i w:val="false"/>
          <w:color w:val="000000"/>
          <w:sz w:val="28"/>
        </w:rPr>
        <w:t>
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Типовые формы документов для участия в конкурсе на присуждение международной стипендии "Болашак", согласно приложениям 1-5;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Инструкцию по рассмотрению документов претендентов, участвующих в конкурсе на присуждение международной стипендии "Болашак", согласно приложению 6;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Инструкцию по проведению конкурсного отбора претендентов на присуждение международной стипендии "Болашак", согласно приложению 7;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Минимальный уровень владения (знания) языком обучения для претендентов на присуждение международной стипендии "Болашак", согласно приложению 8.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Для претендентов, обучающихся/завершивших обучение по кредитной системе, установить пороговый средний балл успеваемости 3,37 (из 4,0/4,33) или его эквивалент, установленный зарубежными высшими учебными заведениями.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Департаменту стратегии развития (С. Ирсалиев), совместно с АО "Центр международных программ" (К. Даирова):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обеспечить широкое освещение в средствах массовой информации сроков и условий проведения конкурса на присуждение международной стипендии "Болашак";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организовать проведение в 2007 году заседаний независимых экспертных комиссий для отбора претендентов на присуждение международной стипендии "Болашак".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РГКП "Национальный центр государственных стандартов образования и тестирования" (Сагиндиков И.У.):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разработать и внести на утверждение до 15 июля 2007 года тестовые материалы для претендентов на присуждение международной стипендии "Болашак" для определения уровня знаний по государственному языку и истории Казахстана, с включением вопросов по Конституции Республики Казахстан и о государственных символах Казахстана;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организовать и провести тестирование для претендентов на присуждение международной стипендии "Болашак" по указанным дисциплинам.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АО "Центр международных программ" (К. Даирова):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обеспечить прием и рассмотрение документов претендентов на присуждение международной стипендии "Болашак" на предмет их соответствия установленным требованиям;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обеспечить заключение договора об организации обучения и договора залога недвижимого имущества (договора поручительства, в случае необходимости) с обладателями международной стипендии "Болашак" и их направление на обучение в зарубежные высшие учебные заведения в указанные в договоре сроки;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обеспечить мониторинг исполнения обязательств обладателей международной стипендии "Болашак", предусмотренных договором об организации обучения.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Директорам департаментов образования областей, городов Алматы и Астаны, ректорам высших учебных заведений, директорам научных организаций: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довести до сведения заинтересованных лиц информацию о сроках и условиях проведения конкурса на присуждение международной стипендии "Болашак";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оказывать содействие АО "Центр международных программ" при организации и проведении предварительного информационного этапа и первого тура конкурса на присуждение международной стипендии "Болашак".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Директорам департаментов образования областей: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довести до сведения одаренных детей из сельской местности и отдаленных регионов информацию о сроках и условиях проведения конкурса на присуждение международной стипендии "Болашак", организовать для них возможность сбора пакета документов и оказывать содействие для их участия в конкурсе на присуждение международной стипендии "Болашак".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Настоящий приказ вводится в действие со дня его официального опубликования.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Контроль за исполнением настоящего приказа возложить на вице-министра образования и науки Республики Казахстан Шамшидинову К.Н.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Министр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Приложение 1 к приказу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Министра образования и науки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 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27 июня 2007 года N 333     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 "Болашақ" халықаралық стипендиясына конкурс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 Конкурс на международную стипендию "Болашақ"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 Тегі/Фамилия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Аты/Имя                  Әкесінің аты/Отчество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529"/>
        <w:gridCol w:w="9551"/>
      </w:tblGrid>
      <w:tr>
        <w:trPr>
          <w:trHeight w:val="90" w:hRule="atLeast"/>
        </w:trPr>
        <w:tc>
          <w:tcPr>
            <w:tcW w:w="35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  <w:u w:val="single"/>
              </w:rPr>
              <w:t>
1. 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  <w:u w:val="single"/>
              </w:rPr>
              <w:t>
Ел/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  <w:u w:val="single"/>
              </w:rPr>
              <w:t>
Страна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(Білім алу үшін болжанып отырған елді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көрсетіңіз/укажите предполагаемую страну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обучения)
</w:t>
            </w:r>
          </w:p>
        </w:tc>
      </w:tr>
      <w:tr>
        <w:trPr>
          <w:trHeight w:val="90" w:hRule="atLeast"/>
        </w:trPr>
        <w:tc>
          <w:tcPr>
            <w:tcW w:w="35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  <w:u w:val="single"/>
              </w:rPr>
              <w:t>
2. 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  <w:u w:val="single"/>
              </w:rPr>
              <w:t>
Мамандық/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  <w:u w:val="single"/>
              </w:rPr>
              <w:t>
Специальность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(Басым мамандықтар тізбесіне сәйкес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мамандықтың коды/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специальности согласно Перечню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приоритетных специальностей)
</w:t>
            </w:r>
          </w:p>
        </w:tc>
      </w:tr>
      <w:tr>
        <w:trPr>
          <w:trHeight w:val="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(Басым мамандықтар тізбесіне сәйкес шетелде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оқығыңыз келген мамандықтың толық аты/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полное название специальности предполагаемого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обучения за рубежом согласно Перечню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приоритетных специальностей)
</w:t>
            </w:r>
          </w:p>
        </w:tc>
      </w:tr>
      <w:tr>
        <w:trPr>
          <w:trHeight w:val="90" w:hRule="atLeast"/>
        </w:trPr>
        <w:tc>
          <w:tcPr>
            <w:tcW w:w="35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  <w:u w:val="single"/>
              </w:rPr>
              <w:t>
3. 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  <w:u w:val="single"/>
              </w:rPr>
              <w:t>
Мекен-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  <w:u w:val="single"/>
              </w:rPr>
              <w:t>
жайыңыз/Адрес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(Толық мекен-жайыңызды көрсетіңіз/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укажите полный домашний адрес)
</w:t>
            </w:r>
          </w:p>
        </w:tc>
      </w:tr>
      <w:tr>
        <w:trPr>
          <w:trHeight w:val="90" w:hRule="atLeast"/>
        </w:trPr>
        <w:tc>
          <w:tcPr>
            <w:tcW w:w="3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  <w:u w:val="single"/>
              </w:rPr>
              <w:t>
4. 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  <w:u w:val="single"/>
              </w:rPr>
              <w:t>
Байланыс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  <w:u w:val="single"/>
              </w:rPr>
              <w:t>
мәліметтеріңіз/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  <w:u w:val="single"/>
              </w:rPr>
              <w:t>
Контактны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  <w:u w:val="single"/>
              </w:rPr>
              <w:t>
е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  <w:u w:val="single"/>
              </w:rPr>
              <w:t>
данные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 тел./дом. тел.: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 тел./раб. тел.: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ұялы тел./моб. тел.: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e-mail: 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Бұл кестені "Халықаралық бағдарламалар орталығы" АҚ-ның қызметкері толтырады/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Данная таблица заполняется сотрудником АО "Центр международных программ"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080"/>
      </w:tblGrid>
      <w:tr>
        <w:trPr>
          <w:trHeight w:val="90" w:hRule="atLeast"/>
        </w:trPr>
        <w:tc>
          <w:tcPr>
            <w:tcW w:w="1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Ескертпелер/Замечания:___________________________________________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_________________________________________________________________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_________________________________________________________________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Тексерді/Проверил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___________________________________________________________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 (Тегі, аты-жөні, қызметі/Ф.И.О. должность)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Күні/Дата_________________     Қолы/Подпись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____________________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Осы қосымша тегін таратылады және көбейтуге болады. Қосымшаны Интернет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арқылы алуға болады. Данное приложение распространяется бесплатно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может быть размножено. Приложение может быть загружено через адрес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 Интернете 
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
www.edu-cip.kz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А - 1 - қосымшасы 
</w:t>
      </w:r>
      <w:r>
        <w:rPr>
          <w:rFonts w:ascii="Times New Roman"/>
          <w:b w:val="false"/>
          <w:i w:val="false"/>
          <w:color w:val="000000"/>
          <w:sz w:val="28"/>
        </w:rPr>
        <w:t>
(жоғары арнаулы білім немесе бакалавр дәрежесін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алуды болжанып отырған үміткерлер үшін)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Приложение - А- 1 
</w:t>
      </w:r>
      <w:r>
        <w:rPr>
          <w:rFonts w:ascii="Times New Roman"/>
          <w:b w:val="false"/>
          <w:i w:val="false"/>
          <w:color w:val="000000"/>
          <w:sz w:val="28"/>
        </w:rPr>
        <w:t>
(для претендентов на получение высшего специального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образования или степени бакалавра)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 ҚАЗАҚСТАН РЕСПУБЛИКАСЫ ПРЕЗИДЕНТІНІҢ "БОЛАШАҚ"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 ХАЛЫҚАРАЛЫҚ СТИПЕНДИЯСЫНА ҮМІТКЕРЛЕР ТАПСЫРАТЫН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    ҚҰЖАТТАР ТІЗІМДЕМЕСІ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 ОПИСЬ ДОКУМЕНТОВ ПРЕТЕНДЕНТА НА ПРИСУЖДЕНИЕ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 МЕЖДУНАРОДНОЙ СТИПЕНДИИ ПРЕЗИДЕНТА 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          "БОЛАШАҚ"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Назар аударыңыз! Барлық құжаттардың әр беті жеке салынған файлдық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папкаға салынып, беттері нөмірленіп, іске тіркелген құжаттар тізімдемесіне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енгізілуі тиіс.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Внимание! Все документы должны быть постранично разложены в файловую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папку, листы пронумерованы и внесены в настоящую опись документов.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6"/>
        <w:gridCol w:w="9639"/>
        <w:gridCol w:w="2165"/>
      </w:tblGrid>
      <w:tr>
        <w:trPr>
          <w:trHeight w:val="90" w:hRule="atLeast"/>
        </w:trPr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N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Құжаттардың атауы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документа
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Беттері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Страницы
</w:t>
            </w:r>
          </w:p>
        </w:tc>
      </w:tr>
      <w:tr>
        <w:trPr>
          <w:trHeight w:val="90" w:hRule="atLeast"/>
        </w:trPr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1.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А-1 қосымшасы - Қазақстан Республикасы Президентінің "Болашақ" халықаралық стипендиясына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үміткерлер тапсыратын құжаттар тізімдемесі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Приложение А-1 - опись документов претендента 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присуждение международной стипендии Президента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 "Болашак"
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2.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- 1 қосымшасы (жалпы негіздегі конкурсқа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қатысатын үміткерлер үшін) немесе В-2 қосымшасы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(шетелдің озық жоғары оқу орындарына түскен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немесе оқып жүрген үміткерлер үшін) - шетелде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алу бағдарламасы туралы ақпарат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Приложение В-1(для претендентов, участвующих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конкурсе на общих основаниях) или В-2 (для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претендентов, самостоятельно поступивших или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обучающихся в ведущих зарубежных высших учебных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заведениях) - информация о программе обучения за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рубежом
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25" w:hRule="atLeast"/>
        </w:trPr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3.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қосымшасы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Приложение С
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05" w:hRule="atLeast"/>
        </w:trPr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4.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Негіздемелік өтініш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Заявление-обоснование
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095" w:hRule="atLeast"/>
        </w:trPr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5.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болған жағдайда шет тілі бойынша емтихан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тапсырылғаны туралы ресми сертификаттың түпнұсқасы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Оригинал официального сертификата о сдаче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экзамена по иностранному языку, в случае его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наличия
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6.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Шетелге бара жатқан тұлғалар үшін белгіленген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082-у нысаны бойынша денсаулық жағдайы туралы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анықтаманың түпнұсқасы (наркологиялық,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психоневрологиялық диспансер, адамның иммунитет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тапшылығы вирусына (АИВ), антиденелерге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тексерілгендігі туралы анықтамасы қоса ұсынылады)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Оригинал справки о состоянии здоровья по форме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082-у, установленной для лиц, выезжающих за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рубеж (с приложением справок наркологического,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психоневрологического диспансеров, справка об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обследовании на антитела к вирусу иммунодефицита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человека (ВИЧ)) 
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7.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орта білім туралы аттестаттың және оның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қосымшасының нотариалды расталған көшірмелері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Нотариально заверенные копии аттестата о среднем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общем образовании и его приложения
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8.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 басшысының қолымен, мекеменің ресми мөрімен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расталған, үміткердің ауыл мектебінде білім алу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мерзімі көрсетілген анықтама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Справка со школы с указанием сроков обучения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сельской школе, заверенная подписью руководителя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школы и официальной печатью организации
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9.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ұлттық тестілеу сертификатының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нотариалды расталған көшірмесі (құжаттарды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тапсыру кезінде мектеп түлектері болып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табылатын үміткерлер үшін)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Нотариально заверенная копия сертификата единого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национального тестирования (для претендентов, 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момент подачи документов являющихся выпускниками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школ)
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10.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үлгерім туралы анықтама (Қазақстан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Республикасының жоғары оқу орындарында оқып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жүрген үміткерлер үшін)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Справка о текущей успеваемости (для претендентов,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обучающихся в высших учебных заведениях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Казахстан)
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11.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куәлік және паспорттық нотариалды расталған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көшірмесі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Нотариально заверенная копия удостоверения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личности и паспорта
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12.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 орнынан алған ұсыныс хаты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Рекомендательное письмо с места учебы
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13. 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болған жағдайда, таңдаған оқу бағыты бойынша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марапаттау грамоталары, сертификаттар, дипломдар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тағы басқалары осы сипаттағы құжаттардың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көшірмелері.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Копии похвальных грамот, сертификатов, дипломов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других документов подобного характера по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выбранному направлению обучения, в случае их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наличия.
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14.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Шетелдің озық жоғары оқу орындарына өз бетімен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түскен немесе оқып жүрген үміткерлер шетелдің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озық жоғары оқу орнына білім алуға шартсыз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қабылданғанын растайтын құжаттардың түпнұсқасы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шетел жоғары оқу орны растаған табысты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үлгерімі туралы құжаттарының түпнұсқаларын және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олардың нотариалды куәландырылған аудармаларын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ұсынуы тиіс.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Претенденты, самостоятельно поступившие или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обучающиеся в ведущих зарубежных высших учебных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заведениях должны представить оригинал документа,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подтверждающего безусловное зачисление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зарубежное высшее учебное заведение и документа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наличии успешной успеваемости, заверенных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зарубежным высшим учебным заведением, с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нотариально заверенными переводами.
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15.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Шетелдің озық жоғары оқу орындарына өз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бетімен түскен немесе оқып жүрген үміткерлер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шетелдің оқу орнынан білім алуға, тұруға және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тағы сол сияқты (шығындар сметасын) инвойстың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түпнұсқасын ұсынуы тиіс.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Претенденты, самостоятельно поступившие или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обучающиеся в ведущих зарубежных высших учебных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заведениях должны представить оригинал инвойса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(сметы расходов) на обучение, проживание и тому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подобное от зарубежного учебного заведения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обучения.
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16.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Үміткер туралы ақпараты бар электронды файлмен электрондық тасымалдағыш (3,5 А дискетасы немесе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CD-R лазерлік дискісі)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Электронный носитель (дискета 3,5 А или лазерный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диск CD-R) с электронным файлом, содержащим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информацию о претенденте
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 А - 2 - қосымшасы
</w:t>
      </w:r>
      <w:r>
        <w:rPr>
          <w:rFonts w:ascii="Times New Roman"/>
          <w:b w:val="false"/>
          <w:i w:val="false"/>
          <w:color w:val="000000"/>
          <w:sz w:val="28"/>
        </w:rPr>
        <w:t>
 (Магистр, клиникалық ординатура және Ph.D дәрежесін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алуды болжанып отырған үміткерлер үшін)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Приложение - А-2
</w:t>
      </w:r>
      <w:r>
        <w:rPr>
          <w:rFonts w:ascii="Times New Roman"/>
          <w:b w:val="false"/>
          <w:i w:val="false"/>
          <w:color w:val="000000"/>
          <w:sz w:val="28"/>
        </w:rPr>
        <w:t>
 (Для претендентов на получение степеней магистра,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клинической ординатуры и Ph.D)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 ҚАЗАҚСТАН РЕСПУБЛИКАСЫ ПРЕЗИДЕНТІНІҢ "БОЛАШАҚ" ХАЛЫҚАРАЛЫҚ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 СТИПЕНДИЯСЫНА ҮМІТКЕРЛЕР ТАПСЫРАТЫН ҚҰЖАТТАР ТІЗІМДЕМЕСІ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 ОПИСЬ ДОКУМЕНТОВ ПРЕТЕНДЕНТА НА ПРИСУЖДЕНИЕ МЕЖДУНАРОДНОЙ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 СТИПЕНДИИ ПРЕЗИДЕНТА РЕСПУБЛИКИ КАЗАХСТАН "БОЛАШАК"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Назар аударыңыз! Барлық құжаттардың әр беті жеке-жеке файлдық папкаға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салынып, беттері нөмірленіп, іске тіркелген құжаттар тізімдемесіне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енгізілуі тиіс.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Внимание! Все документы должны быть постранично разложены в файловую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папку, листы пронумерованы и внесены в настоящую опись документов.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76"/>
        <w:gridCol w:w="10042"/>
        <w:gridCol w:w="2162"/>
      </w:tblGrid>
      <w:tr>
        <w:trPr>
          <w:trHeight w:val="9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N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Құжаттардың атауы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Наименование документа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Беттері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Страницы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А-2 қосымшасы - Қазақстан Республикасы Президентінің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"Болашақ" халықаралық стипендиясына үміткерлер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тапсыратын құжаттар тізімдемесі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Приложение А - 2 - опись документов претендента 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присуждение международной стипендии Президента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 "Болашақ"
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- 1 қосымшасы (жалпы негіздегі конкурсқа қатысатын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үміткерлер үшін) немесе В-2 қосымшасы (шетелдің озық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жоғары оқу орындарына түскен немесе оқып жүрген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үміткерлер үшін) - шетелде білім алу бағдарламасы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туралы ақпарат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Приложение В-1 (для претендентов, участвующих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конкурсе на общих основаниях) или В-2 (для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претендентов, самостоятельно поступивших или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обучающихся в ведущих зарубежных высших учебных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заведениях) - информация о программе обучения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рубежом
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25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қосымшасы 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Приложение С
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05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Негіздемелік өтініш (магистр, клиникалық ординатура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дәрежесін алатын үміткерлер үшін)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Заявление-обоснование (для претендентов на получение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степеней магистра, клинической ординатуры)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Таңдап алған тақырыбы бойынша эссе (PhD дәрежесін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алатын үміткерлер үшін)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Эссе по выбранной теме исследования (для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претендентов на получение степени PhD)
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095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болған жағдайда шет тілі бойынша емтихан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тапсырғаны туралы ресми сертификаттың түпнұсқасы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Оригинал официального сертификата о сдаче экзамена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иностранному языку, в случае его наличия
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Шетелге бара жатқан тұлғалар үшін белгіленген N 082-у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нысаны бойынша денсаулық жағдайы туралы анықтаманың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түпнұсқасы (наркологиялық, психоневрологиялық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диспансер, адамның иммунитет тапшылығы вирусына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(АИВ), антиденелерге тексерілгендігі туралы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анықтамасы қоса ұсынылады)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Оригинал справки о состоянии здоровья по форме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082-у, установленной для лиц, выезжающих за рубеж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 приложением справок наркологического,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психоневрологического диспансеров, справка об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обследовании на антитела к вирусу иммунодефицита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человека (ВИЧ))
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7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Жоғары білім туралы диплом және/немесе қосымшасымен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бірге ғылым кандидаты дипломының нотариалды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расталған көшірмелері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Нотариально заверенные копии диплома о высшем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образовании и/или диплома кандидата наук с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приложениями к ним
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 орны мен жұмыс орнынан берілген ұсыныс хат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Рекомендательные письма с места учебы и работы 
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9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болған жағдайда басқа оқу орындарын аяқтағанын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куәландыратын құжаттар көшірмелері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Копии документов, свидетельствующих об обучении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других учебных заведениях, в случае их наличия
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Шетелдің озық жоғары оқу орындарына өз бетімен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түскен немесе оқып жүрген үміткерлер шетелдің озық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жоғары оқу орнына білім алуға шартсыз қабылданғанын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растайтын және шетел жоғары оқу орны растаған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табысты үлгерімі туралы құжаттарының түпнұсқаларын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олардың нотариалды куәландырылған аудармаларын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ұсынуы тиіс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Претенденты, самостоятельно поступившие или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обучающиеся в ведущих зарубежных высших учебных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заведениях должны представить оригиналы документа,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подтверждающего безусловное зачисление в зарубежное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 учебное заведение и документа о наличии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успешной успеваемости, заверенных зарубежным высшим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учебным заведением, с нотариально заверенными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переводами
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Шетелдің озық жоғары оқу орындарына өз бетімен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түскен немесе оқып жүрген үміткерлер шетелдің оқу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орнынан білім алуға, тұруға және тағы сол сияқты.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(шығындар сметасын) инвойстың түпнұсқасын ұсынуы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тиіс.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Претенденты, самостоятельно поступившие или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обучающиеся в ведущих зарубежных высших учебных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заведениях должны представить оригинал инвойса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(сметы расходов) на обучение, проживание и тому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подобное от зарубежного учебного заведения.
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Лауазымы мен еңбек өтілі көрсетілген жұмыс орнынан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алынған анықтама (бар болған жағдайда)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Справка с места работы с указанием должности и стажа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работы (в случае наличия)
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 іс-әрекетін растайтын нотариалды расталған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құжаттар көшірмелері (бар болған жағдайда)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Нотариально заверенные копии документов,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подтверждающих трудовую деятельность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(в случае наличия)
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Соңғы үш жылдық зейнетақы төлемдерін растайтын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анықтама (зейнетаұы қорының көшірмесі (бар болған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жағдайда))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Справка, подтверждающая пенсионные начисления за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последние три года (выписка с пенсионного фонда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(в случае наличия))
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PhD дәрежесін алуға үміткерлер PhD дәрежесін алу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мақсатында шетел жоғары оқу орнының шақыру қағазын,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шетелдік жоғары оқу орны бекіткен оқудың және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жұмыстың кеңейтілген жоспарын ұсынуы тиіс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Претенденты на степень PhD должны представить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приглашение зарубежного высшего учебного заведения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обучения на получение степени PhD, развернутый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 обучения и работы, утвержденный зарубежным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высшим учебным заведением
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PhD дәрежесін алуға ұміткерлер негізгі жұмыс орнының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мөрімен расталған ғылыми басылымдары мен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оқу-әдістемелік әзірлемелерінің тізбесін ұсынуы тиіс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Претенденты на степень PhD должны представить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научных публикаций и учебно-методических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разработок, заверенный печатью с места основной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работы
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17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куәлік және паспорттың нотариалды расталған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көшірмесі.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Нотариально заверенная копия удостоверения личности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паспорта
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Үміткер туралы ақпараты бар электронды файлмен электрондық тасымалдағыш (3,5 А дискетасы, CD-R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лазерлік дискісі)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Электронный носитель (дискета 3,5 А, лазерный диск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CD-R) с электронным файлом, содержащим информацию 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претенденте
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 Приложение 2 к приказу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Министра образования и науки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 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27 июня 2007 года N 333     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В-1 - қосымшасы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Приложение В-1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Шетелде болжанып отырған оқу бағдарламасы туралы ақпарат (жалпы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негіздегі конкурсқа өтетін үміткерлер толтырады)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Информация о предполагаемой программе обучения за рубежом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(заполняется претендентами на стипендию, проходящими по общему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конкурсу)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Сауалнаманың барлық бөлімдерін толтыру міндетті болып табылады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Все разделы анкеты являются обязательными для заполнения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1. Оқу бағдарламасы (оқу бағдарламасын v белгісімен белгілеңіз)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Программа обучения (Отметьте символом v программу обучения)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|_| Бакалавриат/Бакалавриат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|_| Маман/Специалист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|_| Магистратура/Магистратура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|_| Аспирантура/Аспирантура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|_| Клиникалық ординатура/Клиническая ординатура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|_| Докторантура/Докторантура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2. Шетелде білім алу үшін болжанып отырған тіл және елді көрсетіңіз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Укажите страну и язык предполагаемого обучения за рубежом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3. Шетелдік жоғары оқу орындарында білім алуға арналған Басым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мамандықтар тізбесіне сәйкес (Республикалық комиссия 2007 жылғы 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сәуірдегі отырысының N___ хаттамасымен бекітілген) шетелде білім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алғыңыз келетін мамандықтың кодымен атауын көрсетіңіз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Укажите код и название специальности в соответствии с Перечнем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приоритетных специальностей (утвержденным протоколом заседания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Республиканской комиссии от ___ апреля 2007 года N ___) для обучения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 зарубежных высших учебных заведениях, по которой Вы хотели бы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получить образование за рубежом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4. Қандай тілдерін және қандай деңгейде білетініңізді атап көрсетіңіз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Перечислите все иностранные языки, которыми владеете и в каком объеме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Осы қосымша тегін таратылады және көбейтуге болады. Қосымшаны Интернет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арқылы алуға болады. Данное приложение распространяется бесплатно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может быть размножено.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Приложение может быть загружено через адрес в Интернете 
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
www.edu-cip.kz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Қолы/подпись 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5. Шетел тілі бойынша бұдан бұрын Сіз арнайы емтихан немесе тест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тапсырдыңыз ба?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Сдавали ли Вы раньше специализированные экзамены или тесты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 иностранному языку?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_                  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|_| Иә/Да          |_|  Жоқ/Нет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Егер тапсырсаңыз тесттің ресми атауын, тапсырған күнін, жинаған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ұпайлардың санын көрсетіңіз және сертификаттың түпнұсқасын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(TOEFL, IELTS, GMAT, GRE, TestDaf, DSH, DALF, DELF, DELE және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тағы басқалары) қоса тіркеңіз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Если да, то укажите официальное наименование тестов, дату сдачи,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количество набранных баллов и приложите оригинал сертификата (TOEFL,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IELTS, GMAT, GRE, TestDaF, DSH, DALF, DELF, DELE др.)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Осы қосымша тегін таратылады және көбейтуге болады. Қосымшаны Интернет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арқылы алуға болады. Данное приложение распространяется бесплатно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может быть размножено.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Приложение может быть загружено через адрес в Интернете 
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
www.edu-cip.kz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қолы/подпись 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В - 2 - қосымшасы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Приложение В-2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Шетелде болжанып отырған оқу бағдарламасы туралы ақпарат (шетелдік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жоғары оқу орындарына 
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
өз беттерімен
</w:t>
      </w:r>
      <w:r>
        <w:rPr>
          <w:rFonts w:ascii="Times New Roman"/>
          <w:b w:val="false"/>
          <w:i w:val="false"/>
          <w:color w:val="000000"/>
          <w:sz w:val="28"/>
        </w:rPr>
        <w:t>
 түскен үміткерлер толтырады)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Информация о предполагаемой программе обучения за рубежом (заполняется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лицами, 
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
самостоятельно
</w:t>
      </w:r>
      <w:r>
        <w:rPr>
          <w:rFonts w:ascii="Times New Roman"/>
          <w:b w:val="false"/>
          <w:i w:val="false"/>
          <w:color w:val="000000"/>
          <w:sz w:val="28"/>
        </w:rPr>
        <w:t>
 поступившими в зарубежные вузы)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Сауалнаманың барлық бөлімдерін толтыру міндетті болып табылады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Все разделы анкеты являются обязательными для заполнения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1. Оқу бағдарламасы (оқу бағдарламасын v белгісімен белгілеңіз)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Программа обучения (Отметьте символом v программу обучения)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|_| Бакалавриат/Бакалавриат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|_| Маман/Специалист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|_| Магистратура/Магистратура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|_| Аспирантура/Аспирантура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|_| Клиникалық ординатура/Клиническая ординатура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|_| Докторантура/Докторантура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2. Шетелде білім алатын елді көрсетіңіз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Укажите страну обучения за рубежом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3. Шетелдегі жоғары оқу орны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Высшее учебное заведение за рубежом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4. Шетелдік жоғары оқу орындарында білім алуға арналған Басым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мамандықтар тізбесіне сәйкес (Республикалық комиссия 2007 жылғы 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сәуірдің отырысының N ___ хаттамасымен бекітілген) шетелде білім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алғыңыз келетін мамандықтың кодын және атауын көрсетіңіз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Укажите код и название специальности в соответствии с Перечнем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приоритетных специальностей (утвержденным протоколом заседания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Республиканской комиссии от ___ апреля 2007 года N ___) для обучения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 зарубежных высших учебных заведениях, по которой Вы хотели бы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получить образование за рубежом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Шетелдік жоғары оқу орынның шақыруында көрсетілген мамандықтың атауын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көрсетіңіз (мамандықтардың сәйкестігі шетелдік жоғары оқу орнының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хатымен расталуы тиіс)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Укажите название специальности в соответствии с приглашением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зарубежного высшего учебного заведения (соответствие специальностей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должно быть подтверждено письмом от зарубежного вуза)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Осы қосымша тегін таратылады және көбейтуге болады. Қосымшаны Интернет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арқылы алуға болады. Данное приложение распространяется бесплатно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может быть размножено.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Приложение может быть загружено через адрес в Интернете 
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
www.edu-cip.kz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қолы/подпись 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5. Қандай шет тілдерін және қандай көлемде білетініңізді атап көрсетіңіз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Перечислите все иностранные языки, которыми владеете и в каком объеме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6. Шетел тілі бойынша бұдан бұрын Сіз арнайы емтихан немесе тест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тапсырдыңыз ба?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Сдавали ли Вы раньше специализированные экзамены или тесты по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иностранному языку?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_                  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|_| Иә/Да          |_|  Жоқ/Нет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Егер тапсырсаңыз тесттің ресми атауын, тапсырған күнін, жинаған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ұпайлардың санын көрсетіңіз және сертификаттың түпнұсқасын (TOEFL,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IELTS, GMAT, GRE, TestDaf, DSH, DALF, DELF, DELE және тағы басқалары)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қоса тіркеңіз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Если да, то укажите официальное наименование тестов, дату сдачи,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количество набранных баллов и приложите оригинал сертификата (TOEFL,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IELTS, GMAT, GRE, TestDaF, DSH, DALF, DELF, DELE др.)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7. Жоғарыда көрсетілген оқу орнына қандай шартпен қабылдандыңыз?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С каким условием Вы были приняты в вышеуказанное учебное заведение?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Осы қосымша тегін таратылады және көбейтуге болады. Қосымшаны Интернет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арқылы алуға болады. Данное приложение распространяется бесплатно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может быть размножено.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Приложение может быть загружено через адрес в Интернете 
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
www.edu-cip.kz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қолы/подпись 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Приложение 3 к приказу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Министра образования и науки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 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27 июня 2007 года N 333     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С-қосымшасы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Приложение С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                                               ____________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 |           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 |    Фото   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 | (міндетті)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 |   түрде)  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 | обязательно|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 |____________|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Дұрыс толтырылмаған немесе бағандары толық толтырылмаған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сауалнамалар қарауға алынбайды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Неправильно заполненные или анкеты с не заполненными графами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рассматриваться не будут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1. Тегі______________________________________________________________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Фамилия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Аты__________________________________________________________________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Имя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Әкесінің аты 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Отчество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2. Туған жылы________________________________________________________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Год рождения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Айы__________________________________________________________________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Месяц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Күні_________________________________________________________________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Число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3. Туған жері /ауыл, қала, аудан, облыс, ел/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Место рождения /село, деревня, район, город, область, страна/________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4. Азаматтығы________________________________________________________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Гражданство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5. Ұлты______________________________________________________________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Национальность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6. Отбасының жағдайы 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Семейное положение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7. Тұрғылықты орны (мекен-жайы, телефоны, индексі, қаланың коды)_____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Место прописки (адрес, телефон, индекс, код города)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Осы қосымша тегін таратылады және көбейтуге болады. Қосымшаны Интернет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арқылы алуға болады. Данное приложение распространяется бесплатно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может быть размножено.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Приложение может быть загружено через адрес в Интернете 
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
www.edu-cip.kz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қолы/подпись 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8. Тұрғылықты орны (мекен-жайы /жатақхана/, индексі)_________________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Место жительства (адрес, /общежитие/, индекс)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9. Электрондық поштаның адресі және телефоны, телефон коды (ұялы және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қалалық)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Адрес электронной почты и телефон, телефонный код (городской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мобильный)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10. Төлқұжат деректері, сериясы_____________, нөмірі_________________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Паспортные данные, серия номер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Берілген__________________________________ берілген күні_____________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Выдан дата                                 выдачи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11 .Сіз бітірген мектептің нөмірі /атауы/,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қай қалада орналасқан/                                /қаз., орысша./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Город /Номер /название/ школы, которую Вы окончили    /каз., рус./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астын сызу/подчеркнуть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Мектепті бітірген жылы_________________________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Год окончания школы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Аттестаттың орташа балы________________________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Средний балл аттестата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ҰБТ/КТ нәтижесі________________________________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Результат ЕНТ/КТ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12. Сіз оқитын (оқыған) жоғары оқу орны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Высшее учебное заведение, в котором вы обучаетесь (закончили)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Жоғары оқу орнының атауы, орналасқан жері 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Наименование вуза, местонахождение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факультет____________________________________________________________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курс_________________________________________________________________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мамандығы____________________________________________________________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специальность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оқу нысаны 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форма обучения          (Мемлекеттік оқу гранты/ақылы бөлім)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(государственный образовательный грант/платное отделение)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оқу тілі 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язык обучения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оқуға түскен жылы 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год поступления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 Студенттермен толтырылады    Жоғары оқу орны төлегімен толтырылады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Заполняется студентом         Заполняется выпускником ВУЗа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____________________________     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|                            |   |                               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| Оқу бағдарламасы _________ |   | Жоғары оқу орнын бітірген     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| Программа обучения         |   | жылы _________________________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| Ағымдағы үлгерімінің орташа|   | Год окончания ВУЗа            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| балы______________________ |___| Диплом қосымшасының орташа    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| Средний балл текущей       |   | балы_________________________ 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| успеваемости               |   | Средний балл успеваемости по  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|                            |   | приложению                    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|____________________________|   |________________________________|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13. Басқа оқу орындарын бітірдіңіз бе/белгілеңіз/училище, техникум,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курс, аспирантура, докторантура және тағы басқалары.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Заканчивали ли Вы другие учебные заведения, училище, техникум, курсы,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бакалавриат, магистратура, аспирантура, докторантура и т.д./отметить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иә болса, оларды атаңыз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если да, то перечислите их: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Оқу орнының аты/курстар               Оқу жылдары      Орташа балы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мамандық, дәреже                     Годы обучения     Средний балл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Название учебного заведения/курсы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специальность, степень.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  ________________   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  ________________   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  ________________   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  ________________   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14. Шетелде оқыдыңыз ба? белгілеңіз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Учились ли Вы за рубежом? отметить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Егер иә немесе оқимын деп жауап берсеңіз, келесі бағандарды толтырыңыз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/если "да" или "учусь", то заполните следующие графы/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Оқыған мемлекет 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Страна обучения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Оқу жылдары, айлары 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Годы и месяцы обучения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Оқу орнының атауы____________________________________________________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Наименование учебного заведения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Қандай бағдарлама бойынша? /бакалавр, магистр, Ph.D/ 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 какой программе? /бакалавр, магистр, Ph.D/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Қандай мамандық бойынша?_____________________________________________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 какой специальности?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Қандай деңгейге жеттіңіз? /курс, дәреже/ 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Какого уровня достигли? /курс, степень/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Шетелде оқуыңызды? қаржы көзін дәл көрсетіңіз 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Укажите точно источники финансирования Вашего обучения за рубежом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/қабылдайтын тарап, шетелдік мемлекеттің оқу бағдарламалары, демеу-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шілер, өз қаражаты және тағы басқалары/принимающая сторона, образова-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тельные программы зарубежного государства, спонсоры, собственные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средства и т.д./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Диплом /дәреже/ алуға неше жыл қалды 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Сколько лет осталось учиться для получения диплома /степени/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Осы қосымша тегін таратылады және көбейтуге болады. Қосымшаны Интернет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арқылы алуға болады. Данное приложение распространяется бесплатно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может быть размножено.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Приложение может быть загружено через адрес в Интернете 
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
www.edu-cip.kz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қолы/подпись 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15. Ғылыми дәрежеңіз, атағыңыз бар ма? белгілеңіз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Имеется ли ученая степень, ученое звание? отметить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/если да, то какая/ иә болса, қандай екенін көрсетіңіз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16. Ғылыми еңбектеріңіз және өнертабыстарыңыз бар ма? белгілеңіз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Имеете ли Вы научные труды и изобретения? отметить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/если да, то перечислите/ иә болса, атап шығыңыз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17. Жақын, туған-туысқандар туралы мәліметтер/ата-аналары, бауырлары,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жұбайы, балалары/: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Сведения о ближайших родственниках /родители, братья, сестры,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супруг/а/, дети/: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680"/>
        <w:gridCol w:w="2757"/>
        <w:gridCol w:w="4252"/>
        <w:gridCol w:w="3391"/>
      </w:tblGrid>
      <w:tr>
        <w:trPr>
          <w:trHeight w:val="90" w:hRule="atLeast"/>
        </w:trPr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Туысқандық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дәрежесі 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Степень родства
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Аты-жөні,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туған күні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
ФИО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
число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, 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
месяц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
год рождения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 орны/оқу орны/,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қызметі, қызмет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телефоны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 работы/учебы/,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должность, служебный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телефон
</w:t>
            </w:r>
          </w:p>
        </w:tc>
        <w:tc>
          <w:tcPr>
            <w:tcW w:w="3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Мекен-жайы,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индексі,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телефоны,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 коды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Домашний адрес,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индекс, телефон,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
</w:t>
            </w:r>
          </w:p>
        </w:tc>
      </w:tr>
      <w:tr>
        <w:trPr>
          <w:trHeight w:val="480" w:hRule="atLeast"/>
        </w:trPr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Әкесі 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Отец
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Шешесі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Мать
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05" w:hRule="atLeast"/>
        </w:trPr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Аға-інілері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Братья
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Апа-сіңлілері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Сестры
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Жұбайы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Супруг/а/
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Дети
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 Осы қосымша тегін таратылады және көбейтуге болады. Қосымшаны Интернет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арқылы алуға болады. Данное приложение распространяется бесплатно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может быть размножено.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Приложение может быть загружено через адрес в Интернете 
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
www.edu-cip.kz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қолы/подпись 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18. Еңбек ету қызметі/жоғары және арнаулы орта оқу орындарында оқыған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жылдарын, әскери қызметін, қоса атқарған жұмысын, тағы басқаларын қоса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есептегенде/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Трудовая деятельность, включая учебу в высших и средних специальных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учебных заведениях, военную службу, работу по совместительству и другие.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918"/>
        <w:gridCol w:w="1721"/>
        <w:gridCol w:w="5564"/>
        <w:gridCol w:w="3877"/>
      </w:tblGrid>
      <w:tr>
        <w:trPr>
          <w:trHeight w:val="9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Айы мен жылы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Месяц и год
</w:t>
            </w:r>
          </w:p>
        </w:tc>
        <w:tc>
          <w:tcPr>
            <w:tcW w:w="55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Қызметті мекеменің,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ұйымның, кәсіпорынның,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сондай-ақ  министрліктің,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ведомствоның атымен қоса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көрсетіңіз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Должность с указанием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учреждения, организации,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предприятия, а также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министерства, ведомства
</w:t>
            </w:r>
          </w:p>
        </w:tc>
        <w:tc>
          <w:tcPr>
            <w:tcW w:w="38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Орналасқан жері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Местонахождение
</w:t>
            </w:r>
          </w:p>
        </w:tc>
      </w:tr>
      <w:tr>
        <w:trPr>
          <w:trHeight w:val="90" w:hRule="atLeast"/>
        </w:trPr>
        <w:tc>
          <w:tcPr>
            <w:tcW w:w="1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Келген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Вступ-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ления
</w:t>
            </w:r>
          </w:p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Кеткен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Ухода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90" w:hRule="atLeast"/>
        </w:trPr>
        <w:tc>
          <w:tcPr>
            <w:tcW w:w="1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1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1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1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1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1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 Осы қосымша тегін таратылады және көбейтуге болады. Қосымшаны Интернет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арқылы алуға болады. Данное приложение распространяется бесплатно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может быть размножено.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Приложение может быть загружено через адрес в Интернете 
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
www.edu-cip.kz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қолы/подпись 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19. Мен __________________________________________________, "Болашақ" халықаралық стипендиясына үміткер, осы сауалнамада көрсетілген барлық ақпарат толық және дәл болып табылатынын растаймын.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Алдын ала жалған немесе толық емес деректерді беру конкурсқа қатысуыма кедергі болатыны және стипендия тағайындалған жағдайда стипендиядан айыруға әкелетіні маман мәлім. Осы қосымшаны С қосымшасын толтыруға арналған түсініктемені басшылыққа ала отырып толтырғанымды растаймын.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Мен "Болашақ" халықаралық стипендиясы иегерінің шетелде оқуын ұйымдастыру шарттарымен және жылжымайтын мүліктің кепілі туралы (сонымен қатар, кепілдік туралы келісім) шартпен таныстым.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Мен "Болашақ" халықаралық стипендиясын тағайындау конкурсына қатысуым барысында "Халықаралық бағдарламалар орталығы" АҚ-қа тапсырған анкеталық мәліметтерімді, әңгімелесу және тестілеу нәтижелерін конкурсты ұйымдастырушылардың қарауы бойынша веб-сайтта жариялауға және шетелдік серіктестерге, Шетелде кадрлар даярлау жөніндегі Республикалық комиссия мүшелерінің қарауына, мемлекеттік органдарға, ғылыми-зерттеу институттарына, бюджеттік мекемелерге беруге қарсы емеспін.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Конкурстың барлық кезеңдерін дербес, ата-анамның және басқа да делдалдардың қатысуынсыз өтуге міндеттенемін. Конкурсты өту кезінде қоғамдық этиканының нормаларын сақтауға, конкурстың кезеңдерін ұйымдастыруға және өткізуге жауап беретін ұйымдармен, ведомстволардың қызметкерлерімен ізетті болуға міндеттенемін.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Я___________________________________________, претендент(ка) на международную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(фамилия, имя, отчество)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стипендию "Болашак" подтверждаю, что вся информация, представленная мною в данной анкете является полной и достоверной.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Мне известно, что предоставление заведомо ложных или неполных данных ведет к исключению из конкурса, а также к лишению стипендии в случае ее присуждения. Подтверждаю, что заполнял(а) настоящее приложение, руководствуясь комментарием к заполнению приложения С.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Я ознакомлен(а) с условиями Договора на организацию обучения и Договора залога недвижимого имущества (а также Договора поручительства).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Я не возражаю о передаче моих анкетных данных, результатов тестирований, собеседований, полученных АО "Центр международных программ" в ходе моего участия в конкурсе на присуждение международной стипендии "Болашак", членам Республиканской комиссии по подготовке кадров за рубежом, зарубежным партнерам, государственным органам, научно-исследовательским институтам, бюджетным организациям, а также размещения на веб-сайте, по усмотрению организаторов конкурса.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Обязуюсь проходить все этапы конкурса самостоятельно, без участия родителей или других посредников. При прохождении конкурса обязуюсь соблюдать нормы общественной этики, быть вежливым c сотрудниками организаций и ведомств, отвечающих за организацию и проведение этапов конкурса.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Төменде өзіңіздің қолыңызбен мынадай мәтінді жазыңыз: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Осы қосымшаны мен өз қолыммен толтырдым, әрбір парағы дәйектелді/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жеке қол қойылды/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Пожалуйста, напишите ниже собственноручно прописью текст,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выделенный курсивом: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Настоящее приложение заполнено мною собственноручно, каждый лист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приложения запарафирован (подписан личной подписью).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Үміткердің қолы _______________    Күні_______________________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Подпись претендента                Дата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Осы қосымша тегін таратылады және көбейтуге болады. Қосымшаны Интернет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арқылы алуға болады. Данное приложение распространяется бесплатно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может быть размножено.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Приложение может быть загружено через адрес в Интернете 
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
www.edu-cip.kz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қолы/подпись 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Приложение 4 к приказу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Министра образования и науки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 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27 июня 2007 года N 333     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 Структура написания заявления-обоснования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Заявление-обоснование представляет собой сочинение, которое пишется в свободной форме и включает в себя описание своих личных впечатлений, взглядов и представлений с приведением аргументов и доводов.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При написании заявления-обоснования необходимо придерживаться следующих требований: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заявление-обоснование необходимо напечатать на бумаге формата А4 или написать от руки (разборчивым почерком), объемом не более 2-х и не менее 1 страницы, предпочтительно на государственном языке;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отношении напечатанных документов действует требование использования 12 шрифта Times New Roman с межстрочным интервалом 1,5;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конце заявления-обоснования обязательно должны быть проставлены дата и подпись.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В вводной части заявления-обоснования необходимо изложить полную информацию о себе, в частности, почему Вы решили принять участие в конкурсе и какова цель Вашего участия; каковы Ваши личные достижения в школе, в высшем учебном заведении, в трудовой и общественной деятельности; кем Вы планируете стать в будущем и что предпринимаете для достижения успеха и претворения в жизнь Вашей цели; чем обоснован выбор данной страны, критерии Вашего выбора; каково Ваше мнение о системе и качестве образования данной страны.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Также необходимо осветить следующие вопросы: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основную информацию относительно выбранной Вами специальности.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что в большей степени повлияло на выбор будущей специальности? (престиж, интерес к профессии, способности, возможность большого заработка, семейная традиция, общение с интересными людьми, и так далее.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откуда получили информацию об интересующей специальности? (средства массовой информации, родители, педагоги, друзья и знакомые)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какими качествами необходимо обладать, чтобы стать профессионалом своего дела?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кем Вы себя представляете через 5 лет? (цели и перспективы, сфера деятельности, должность)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какой вклад Вы внесете в развитие нашего государства?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В заключение, изложите свое мнение о международной стипендии "Болашак". Какие привилегии и возможности предоставляет Вам эта программа? Разъясните, почему именно Вы являетесь достойным претендентом на присуждение международной стипендии "Болашак".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Примечание: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Лицам, самостоятельно поступившим в высшие зарубежные учебные заведения, дополнительно необходимо написать о причине выбора данного учебного заведения, о позиции данного университета в официальных или неофициальных международных национальных рейтингах.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Приложение 5 к приказу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Министра образования и науки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 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27 июня 2007 года N 333     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        (Типовая форма справки о текущей успеваемости, выдаваемой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лицам, обучающимся в казахстанских вузах)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            Справка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Выдана гр. 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(фамилия, имя, отчество)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 том, что он(а) обучается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 "_____"_________________ 200__ г. по настоящее время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 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(наименование организации образования, местонахождение)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по специальности_____________________________________________________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форма обучения _________________________ на платной основе, по гранту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(нужное подчеркнуть)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За время обучения гр. 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(фамилия, имя, отчество)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изучены следующие дисциплины (учебные предметы), сданы зачеты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экзамены, получены годовые (итоговые) оценки: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03"/>
        <w:gridCol w:w="2872"/>
        <w:gridCol w:w="1827"/>
        <w:gridCol w:w="1517"/>
        <w:gridCol w:w="1398"/>
        <w:gridCol w:w="2508"/>
        <w:gridCol w:w="2255"/>
      </w:tblGrid>
      <w:tr>
        <w:trPr>
          <w:trHeight w:val="90" w:hRule="atLeast"/>
        </w:trPr>
        <w:tc>
          <w:tcPr>
            <w:tcW w:w="7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
</w:t>
            </w:r>
          </w:p>
        </w:tc>
        <w:tc>
          <w:tcPr>
            <w:tcW w:w="28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дисциплин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видов учебной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работы по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учебному плану
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часов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(кредитов)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Сданы
</w:t>
            </w:r>
          </w:p>
        </w:tc>
        <w:tc>
          <w:tcPr>
            <w:tcW w:w="22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промежу-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точного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ственного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контроля
</w:t>
            </w:r>
          </w:p>
        </w:tc>
      </w:tr>
      <w:tr>
        <w:trPr>
          <w:trHeight w:val="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зачеты
</w:t>
            </w:r>
          </w:p>
        </w:tc>
        <w:tc>
          <w:tcPr>
            <w:tcW w:w="2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экзамены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(указать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цифрой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прописью)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2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плану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изу-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чено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сту-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том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9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Итоговый средний балл успеваемости: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 Примечание: в справке в обязательном порядке должна присутствовать информация о системе оценок, используемых в данном учебном заведении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Основание для выдачи справки: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
      заявление для участия в конкурсе на международную стипендию "Болашақ"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организации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образования              __________________ 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 (Ф.И.О.)            (подпись)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М.П.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Регистрационный номер __________ Дата выдачи "___"___________ 200__ г.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Приложение 6 к приказу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Министра образования и науки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 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27 июня 2007 года N 333     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 ИНСТРУКЦИЯ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по рассмотрению документов претендентов, участвующих в конкурсе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на присуждение международной стипендии "Болашак"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 Общие положения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Настоящая Инструкция регламентирует рассмотрение личных дел претендентов на международную стипендию "Болашак" (далее - претенденты).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К участию в конкурсе допускаются граждане Республики Казахстан, соответствующие требованиям, предъявляемым к претендентам на присуждение международной стипендии "Болашак", и подавшие пакет документов в установленные сроки.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В своей деятельности сотрудники АО "Центр международных программ" (далее - Центр) руководствуются настоящей Инструкцией при рассмотрении документов претендентов.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 Рассмотрение документов претендентов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Документы для участия в конкурсе могут быть представлены как нарочно, так и по почте в Центр.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Участники конкурса подразделяются на две категории - претенденты на общих основаниях и самостоятельно поступившие в зарубежные высшие учебные заведения (далее - самостоятельно поступившие). Претенденты на общих основаниях принимают участие во всех этапах конкурса (кроме случаев, указанных в пункте 6 настоящей Инструкции).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В случае представления претендентом на общих основаниях действительного сертификата о сдаче официального тестирования с результатом соответствующим установленному минимальному пороговому уровню, он освобождается от прохождения языкового экзамена.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Самостоятельно поступившие претенденты должны представить безусловное приглашение от зарубежного учебного заведения, полученное ими до подачи документов для участия в конкурсе.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8. Проверка документов претендента на соответствие требованиям Правил отбора претендентов для присуждения 
</w:t>
      </w:r>
      <w:r>
        <w:rPr>
          <w:rFonts w:ascii="Times New Roman"/>
          <w:b/>
          <w:i w:val="false"/>
          <w:color w:val="000000"/>
          <w:sz w:val="28"/>
        </w:rPr>
        <w:t>
международной стипендии Президента Республики Казахстан "Болашак", утвержденных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постановлением </w:t>
      </w:r>
      <w:r>
        <w:rPr>
          <w:rFonts w:ascii="Times New Roman"/>
          <w:b w:val="false"/>
          <w:i w:val="false"/>
          <w:color w:val="000000"/>
          <w:sz w:val="28"/>
        </w:rPr>
        <w:t>
 Правительства Республики Казахстан от 26 мая 2005 года N 511 (далее - Правила) осуществляется сотрудниками Центра в течение трех дней со дня поступления. Документы проверяются на предмет: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наличия всех необходимых документов;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правильности заполнения анкетных форм;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соответствия представленной информации и документов требованиям, предъявляемым к ним;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достоверности представленной информации;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идентичности информации, представленной в пакете документов и в электронной форме.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9. Документы, соответствующие требованиям Правил и принятые к производству, вносятся в журнал регистрации личных дел претендентов и в электронную базу данных претендентов. В случае, если документы поступают нарочно, сотрудники Центра выдают расписку с указанием перечня полученных документов.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10. В случае отсутствия наименования специальности, полученной претендентом в высшем учебном заведении, в Классификаторе специальностей высшего профессионального образования Республики Казахстан, рассмотрение дел претендентов на предмет родственности и принятие решения о допуске к конкурсу осуществляется в индивидуальном порядке Министерством образования и науки Республики Казахстан.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11. В случае несоответствия документов требованиям, установленным Правилами: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лица представившие документы по почте в обязательном порядке письменно уведомляются Центром о причинах отказа в течение 30 (тридцати) календарных дней со дня принятия документов претендента. По истечении сроков приема документов, утвержденных приказом Министра образования и науки Республики Казахстан от 8 июня 2007 года 
</w:t>
      </w:r>
      <w:r>
        <w:rPr>
          <w:rFonts w:ascii="Times New Roman"/>
          <w:b w:val="false"/>
          <w:i w:val="false"/>
          <w:color w:val="000000"/>
          <w:sz w:val="28"/>
        </w:rPr>
        <w:t xml:space="preserve"> N 300 </w:t>
      </w:r>
      <w:r>
        <w:rPr>
          <w:rFonts w:ascii="Times New Roman"/>
          <w:b w:val="false"/>
          <w:i w:val="false"/>
          <w:color w:val="000000"/>
          <w:sz w:val="28"/>
        </w:rPr>
        <w:t>
, зарегистрированного в Реестре государственной регистрации нормативно-правовых актов за N 4754, личные дела передаются в архив Центра;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документы представленные нарочно, возвращаются с обязательным внесением записи в журнал регистрации не принятых к производству документов.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Приложение 7 к приказу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Министра образования и науки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 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27 июня 2007 года N 333    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Сноска. Инструкция с изменением, внесенным приказом Министра образования и науки Республики Казахстан от 5 ноября 2007 года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531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(вводится в действие по истечении 10 календарных дней после дня его первого офиц. опуб-ния).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 ИНСТРУКЦИЯ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по проведению конкурсного отбора претендентов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на присуждение международной стипендии "Болашак"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 Общие положения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Настоящая Инструкция определяет проведение конкурсного отбора претендентов на международную стипендию "Болашак" (далее - претенденты).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Конкурсный отбор (далее - Конкурс) включает в себя проведение языковых и предметных экзаменов, психологического тестирования и персонального собеседования с членами независимой экспертной комиссии (далее - НЭК).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Экзамены на определение степени владения (знания) претендента языком обучения сдают все претенденты, кроме самостоятельно поступивших претендентов и претендентов на обучение в Российской Федерации. Последние сдают предметные экзамены, кроме претендентов, желающих обучаться по программе "Клиническая ординатура". Претенденты, показавшие положительные результаты языкового/предметного экзамена, направляются на психологическое тестирование и персональное собеседование с членами независимой экспертной комиссии.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Сноска. Пункт 3 с изменением, внесенным приказом Министра образования и науки Республики Казахстан от 5 ноября 2007 года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531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(вводится в действие по истечении 10 календарных дней после дня его первого офиц. опуб-ния).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Решение о присуждении либо отказе в присуждении международной стипендии "Болашак" принимает Республиканская комиссия по подготовке кадров за рубежом (далее - Республиканская комиссия).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 Языковые и предметные экзамены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Проведение языковых/предметных экзаменов осуществляется комиссиями по определению уровня владения (знания) языком обучения (далее - Комиссии), в состав которых входят представители зарубежных партнеров в соответствии с видом проводимого тестирования.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Центр формирует и направляет Комиссиям списки претендентов в соответствии с предполагаемой страной обучения, а также по согласованию с зарубежными партнерами определяет место и время проведения языковых/предметных экзаменов. Перечень сведений, включаемых в направляемые списки претендентов, определяется зарубежными партнерами.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Языковые и предметные экзамены для претендентов проводятся в соответствии с графиком, утвержденным Центром по согласованию с зарубежными партнерами. В утвержденный график проведения экзаменов могут вноситься изменения и дополнения не позднее, чем за пять дней до его проведения.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8. В соответствии с графиком проведения экзаменов Центр оповещает участников конкурса о дате и месте проведения языковых (неофициальный TOEFL)/предметных экзаменов не позднее, чем за пять дней до его проведения.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9. В соответствии со списком претендентов для прохождения языковых экзаменов, кроме вышеперечисленных, зарубежные партнеры оповещают участников конкурса о дате и месте проведения языкового тестирования не позднее, чем за пять дней до его проведения.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10. Во время языковых и предметных экзаменов Центр осуществляет наблюдение за исполнением Комиссиями своих обязательств и процессом проведения экзамена.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11. Виды языковых и предметных экзаменов в соответствии с предполагаемой страной, программой обучения и специальностью, а также минимальный уровень владения (знания) языком обучения (далее - минимальные пороговые баллы) определяются Министерством образования и науки Республики Казахстан (далее - МОН).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12. По итогам языковых и предметных экзаменов Комиссии представляют в Центр официальные сертификаты и/или сводную таблицу результатов (с отображением оценок по каждой секции). Заключение Комиссий должно содержать рекомендации о прохождении претендентом дополнительной языковой с указанием необходимого срока. При подведении итогов языковых/предметных экзаменов Комиссии руководствуются утвержденными минимальными пороговыми баллами.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13. Претенденты оповещаются о результатах языковых и предметных экзаменов путем опубликования на официальном веб-сайте Центра. При этом данная информация должна быть размещена в срок не позднее чем через пять рабочих дней после предоставления Комиссиями результатов языковых/предметных экзаменов в Центр.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14. Документы претендента, показавшего отрицательные результаты на данном этапе конкурса, передаются в архив Центра. Данная категория претендентов не допускается к участию в следующем этапе конкурса.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15. На языковые экзамены для определения уровня владения (знания) языком обучения претенденты направляются в соответствии с предполагаемой страной обучения. По итогам языковых экзаменов претенденты направляются на следующий этап конкурса.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 Психологическое тестирование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Психологическое тестирование претендентов проводится с привлечением специалистов в соответствующей области из организации, основным направлением деятельности которой является анализ психологии человека методом тестирования (далее - Организация).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17. Организация проводит тестирование в целях определения уровня психологической подготовки претендентов к обучению и проживанию за рубежом. Психологическое тестирование определяет уровень развития интеллекта, коммуникативные, эмоционально-волевые и другие личностные качества претендента.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18. Центр формирует список и присваивает коды претендентам, направляемым на психологическое тестирование, представляет количество участников тестирования Организации, определяет время и место проведения тестирования, оповещает претендентов о предстоящем тестировании за пять дней до его проведения.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19. Организация готовит материалы, необходимые для проведения тестирования. После проведения тестирования Организация готовит персональные заключения по каждому претенденту и представляет их Центру.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20. Полученные заключения подшиваются в личные дела претендентов для внесения на рассмотрение Комиссий.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21. Центр не вправе предоставлять психологические заключения лицам, не имеющим отношение к организации конкурса.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22. Доступ к психологическим заключениям имеют: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сотрудники управления Центра, непосредственно осуществляющего проведение конкурсного отбора и управления, осуществляющего мониторинг стипендиатов;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члены Комиссий для определения уровня подготовки претендентов по выбранному направлению обучения за рубежом;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члены Республиканской комиссии.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 Персональное собеседование с претендентами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Персональное собеседование с претендентами проводятся НЭК для определения уровня подготовки претендентов по выбранному направлению обучения за рубежом.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24. Состав НЭК должен включать: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одного или нескольких членов Республиканской комиссии (по согласованию);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представителей МОН;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экспертов по отдельным областям из числа руководящего состава профильных государственных ведомств (по согласованию);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экспертов из национальных компаний, ведущих высших учебных заведений Республики Казахстан, научно-исследовательских институтов и других специализированных учреждений (по согласованию);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представителей зарубежных партнеров;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президента Центра;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вице-президента;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начальника одного из управлений Центра.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25. Центр представляет в МОН список претендентов (с разбивкой по предполагаемым направлениям обучения) для прохождения персонального собеседования с НЭК не позднее, чем за 5 дней до дня проведения собеседования.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26. Работа Комиссий может быть разделена на группы (в зависимости от количества претендентов) либо секции (в зависимости от выбранных претендентами направлений обучения). Количество и состав групп (секций) для проведения персонального собеседования определяется МОН.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27. Центр формирует список претендентов, направляемых на прохождение персонального собеседования, оповещает претендентов о предстоящем персональном собеседовании не позднее, чем за пять дней до его проведения и готовит материалы к заседаниям НЭК. Время и место проведения заседания НЭК определяет МОН.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28. Каждому члену НЭК для заполнения выдается лист персонального собеседования.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29. Для проведения персонального собеседования с претендентом членам НЭК необходимо ознакомиться: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 личным делом претендента;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 результатами языкового/предметного экзамена;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 результатами психологического тестирования.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30. Во время персонального собеседования членами НЭК для определения уровня подготовки претендентов по выбранному направлению обучения должны быть заданы вопросы следующего характера: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вопросы о личных достижениях: претенденту необходимо рассказать в свободной форме о самом большом достижении в его жизни;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вопросы о социально-экономическом развитии Казахстана и о патриотизме: могут быть заданы вопросы по основным положениям Стратегии развития Казахстана до 2030 года, посланий Президента страны народу Казахстана; государственному и административно-территориальному устройству, достижениям Казахстана на международной арене, приоритетным направлениям развития республики, ключевым статистическим данным, а также определена гражданская позиция претендента;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вопросы на выявление уровня профессиональной подготовки;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профессиональные планы претендента по окончании учебы: необходимо выяснить, понимает ли претендент необходимость сочетания государственных, общественных и личных интересов;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понимает ли он необходимость образования и профессионального развития как условий дальнейшего роста личности.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31. Вопросы, перечисленные в пункте 30 Инструкции, могут быть заданы в произвольной форме на казахском, русском языках или на языке страны предполагаемого обучения.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32. Каждый член НЭК фиксирует в листе персонального собеседования ответы претендента, отмечая наиболее существенные моменты в виде небольших комментариев. С учетом ответов претендента, а также на основании материалов, перечисленных в пункте 29. Инструкции, каждый член НЭК выносит решение о рекомендации претендента для присуждения либо отказе в присуждении международной стипендии "Болашак" ("рекомендую на обучение в зарубежном высшем учебном заведении по академической программе"/"рекомендую на обучение в зарубежном высшем учебном заведении по академической программе с предварительным прохождением языковых курсов"/"не рекомендую на обучение в зарубежном высшем учебном заведении"), которое указывается в листе персонального собеседования. Также в листе персонального собеседования член НЭК делает отметку об ознакомлении с личным делом претендента.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33. Каждая кандидатура рассматривается индивидуально и на основании всех имеющихся материалов.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34. Решения НЭК по каждому претенденту принимаются открытым голосованием простым большинством голосов присутствующих членов экспертной комиссии. При равенстве голосов решающим является голос председателя НЭК или, в его отсутствие, заместителя председателя.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35. Листы персонального собеседования, заполненные членами НЭК, подшиваются в личное дело претендента.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36. Рекомендации членов НЭК обрабатываются Центром и не позднее, чем через 2 дня передаются в МОН.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 Рассмотрение вопроса о присуждении либо об отказе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в присуждении международной стипендии "Болашак"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37. Решение о присуждении либо отказе в присуждении международной стипендии "Болашак" принимается Республиканской комиссией на ее заседании на основании заключения НЭК. Организацию работы Республиканской комиссии осуществляет МОН. Подготовленные Центром материалы к заседанию Республиканской комиссии вносит МОН.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38. Международная стипендия "Болашак" может быть присуждена: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для обучения в зарубежном высшем учебном заведении по академической программе;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для обучения в зарубежном высшем учебном заведении по академической программе с предварительным прохождением языковых курсов.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39. Список претендентов, которым решением Республиканской комиссии присуждена международная стипендия "Болашак", публикуется МОН в средствах массовой информации, а также размещается на официальном веб-сайте Центра не позднее, чем через один рабочий день после его получения от МОН.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40. Документы претендентов, которым было отказано в присуждении международной стипендии "Болашак", передаются в архив Центра.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Приложение 8 к приказу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Министра образования и науки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 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27 июня 2007 года N 333    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Сноска. Приложение с изменением, внесенным приказом Министра образования и науки Республики Казахстан от 5 ноября 2007 года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531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(вводится в действие по истечении 10 календарных дней после дня его первого офиц. опуб-ния).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 Минимальный уровень владения (знания) языком обучения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 для претендентов на присуждение международной стипендии "Болашак"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66"/>
        <w:gridCol w:w="2325"/>
        <w:gridCol w:w="1728"/>
        <w:gridCol w:w="1631"/>
        <w:gridCol w:w="1454"/>
        <w:gridCol w:w="1676"/>
        <w:gridCol w:w="1831"/>
        <w:gridCol w:w="1869"/>
      </w:tblGrid>
      <w:tr>
        <w:trPr>
          <w:trHeight w:val="1095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N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Страна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предпо-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лагае-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мого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обучения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Направ-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ление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специа-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льности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Прог-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рамма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Язык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обуче-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I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поро-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говый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уро-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вень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* 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II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поро-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говый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уро-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вень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**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Приме-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чания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5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Австралия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Велико-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британия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Ирландия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Нидерланды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Нова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Зеландия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ческие,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цинские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льности
</w:t>
            </w:r>
          </w:p>
        </w:tc>
        <w:tc>
          <w:tcPr>
            <w:tcW w:w="1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лавриат
</w:t>
            </w:r>
          </w:p>
        </w:tc>
        <w:tc>
          <w:tcPr>
            <w:tcW w:w="14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Англий-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ский 
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IELTS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: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5.5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из 9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
</w:t>
            </w:r>
          </w:p>
        </w:tc>
        <w:tc>
          <w:tcPr>
            <w:tcW w:w="18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</w:tr>
      <w:tr>
        <w:trPr>
          <w:trHeight w:val="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Магист-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ратура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IELTS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: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6.0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из 9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Гумани-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тарные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ности
</w:t>
            </w:r>
          </w:p>
        </w:tc>
        <w:tc>
          <w:tcPr>
            <w:tcW w:w="1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лавриат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IELTS: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6.5 из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 9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Магист-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ратура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IELTS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: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7 из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 9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90" w:hRule="atLeast"/>
        </w:trPr>
        <w:tc>
          <w:tcPr>
            <w:tcW w:w="5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 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Аргентина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Испания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ческие,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цинские
</w:t>
            </w:r>
          </w:p>
        </w:tc>
        <w:tc>
          <w:tcPr>
            <w:tcW w:w="16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лавриат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Магист-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ратура
</w:t>
            </w:r>
          </w:p>
        </w:tc>
        <w:tc>
          <w:tcPr>
            <w:tcW w:w="14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Испан-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ский 
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DELE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уровень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CIE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
</w:t>
            </w:r>
          </w:p>
        </w:tc>
      </w:tr>
      <w:tr>
        <w:trPr>
          <w:trHeight w:val="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DELE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уровень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SE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, 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D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B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E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гумани-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тарные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льности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90" w:hRule="atLeast"/>
        </w:trPr>
        <w:tc>
          <w:tcPr>
            <w:tcW w:w="5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3 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Австрия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Германия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ческие,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цинские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льности
</w:t>
            </w:r>
          </w:p>
        </w:tc>
        <w:tc>
          <w:tcPr>
            <w:tcW w:w="1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лавриат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Магист-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ратура
</w:t>
            </w:r>
          </w:p>
        </w:tc>
        <w:tc>
          <w:tcPr>
            <w:tcW w:w="14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Немец-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кий
</w:t>
            </w:r>
          </w:p>
        </w:tc>
        <w:tc>
          <w:tcPr>
            <w:tcW w:w="16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6.5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из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 10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(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DAAD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)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  __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__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
</w:t>
            </w:r>
          </w:p>
        </w:tc>
      </w:tr>
      <w:tr>
        <w:trPr>
          <w:trHeight w:val="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Гумани-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тарные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льности
</w:t>
            </w:r>
          </w:p>
        </w:tc>
        <w:tc>
          <w:tcPr>
            <w:tcW w:w="16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лавриат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Магист-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ратура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8 из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 10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(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DAAD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)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90" w:hRule="atLeast"/>
        </w:trPr>
        <w:tc>
          <w:tcPr>
            <w:tcW w:w="5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4 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Венгрия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Индия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Латвия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Норвегия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Польша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Финляндия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Швеция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ческие,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льности
</w:t>
            </w:r>
          </w:p>
        </w:tc>
        <w:tc>
          <w:tcPr>
            <w:tcW w:w="1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лавриат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Магист-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ратура
</w:t>
            </w:r>
          </w:p>
        </w:tc>
        <w:tc>
          <w:tcPr>
            <w:tcW w:w="14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Англи-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йский
</w:t>
            </w:r>
          </w:p>
        </w:tc>
        <w:tc>
          <w:tcPr>
            <w:tcW w:w="16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TOEFL: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ITP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500 из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677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CBT 173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из 300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IBT 61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из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 120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
</w:t>
            </w:r>
          </w:p>
        </w:tc>
        <w:tc>
          <w:tcPr>
            <w:tcW w:w="18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
</w:t>
            </w:r>
          </w:p>
        </w:tc>
      </w:tr>
      <w:tr>
        <w:trPr>
          <w:trHeight w:val="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Гумани-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тарные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льности
</w:t>
            </w:r>
          </w:p>
        </w:tc>
        <w:tc>
          <w:tcPr>
            <w:tcW w:w="16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лавриат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Магист-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ратура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TOEFL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: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ITP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560 из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677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TOEFL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: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PBT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 560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из 677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CBT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 220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из 300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IBT 83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из 120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90" w:hRule="atLeast"/>
        </w:trPr>
        <w:tc>
          <w:tcPr>
            <w:tcW w:w="5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5 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Италия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ческие,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льности
</w:t>
            </w:r>
          </w:p>
        </w:tc>
        <w:tc>
          <w:tcPr>
            <w:tcW w:w="1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Бакалав-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риат
</w:t>
            </w:r>
          </w:p>
        </w:tc>
        <w:tc>
          <w:tcPr>
            <w:tcW w:w="14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Италь-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янский
</w:t>
            </w:r>
          </w:p>
        </w:tc>
        <w:tc>
          <w:tcPr>
            <w:tcW w:w="16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
</w:t>
            </w:r>
          </w:p>
        </w:tc>
        <w:tc>
          <w:tcPr>
            <w:tcW w:w="18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CILS 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(B 2),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CELI 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связи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отсут-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ствием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заций,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моченных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проводить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официа-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льные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тесты по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лению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уровня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владения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итальян-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языком с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выдачей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сертифи-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ката,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претен-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денты 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Италии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(на общих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ниях),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допус-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каются к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участию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конкурсе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только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нали-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чии сер-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тификатов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CILS,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CELI.
</w:t>
            </w:r>
          </w:p>
        </w:tc>
      </w:tr>
      <w:tr>
        <w:trPr>
          <w:trHeight w:val="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Магист-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ратура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CILS 3 (B 2) , 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CELI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 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CILS 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(B 2),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CELI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 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Гумани-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тарные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льности
</w:t>
            </w:r>
          </w:p>
        </w:tc>
        <w:tc>
          <w:tcPr>
            <w:tcW w:w="16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лавриат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CILS 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(B 2)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,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CELI 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Магист-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ратура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90" w:hRule="atLeast"/>
        </w:trPr>
        <w:tc>
          <w:tcPr>
            <w:tcW w:w="5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6 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Израиль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ческие,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льности
</w:t>
            </w:r>
          </w:p>
        </w:tc>
        <w:tc>
          <w:tcPr>
            <w:tcW w:w="1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Бакалав-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риат
</w:t>
            </w:r>
          </w:p>
        </w:tc>
        <w:tc>
          <w:tcPr>
            <w:tcW w:w="14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Англий-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ский 
</w:t>
            </w:r>
          </w:p>
        </w:tc>
        <w:tc>
          <w:tcPr>
            <w:tcW w:w="16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TOEFL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: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ITP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 560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из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 677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 IBT 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83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из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 120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 обяза-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тельное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знание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иврита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____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SAT I,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SAT II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(в зави-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симости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спе-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циаль-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ности)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Психоно-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ческий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тест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"Амир"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(прово-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дится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только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тории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Израиль)
</w:t>
            </w:r>
          </w:p>
        </w:tc>
      </w:tr>
      <w:tr>
        <w:trPr>
          <w:trHeight w:val="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Магист-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ратура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Гумани-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тарные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льности
</w:t>
            </w:r>
          </w:p>
        </w:tc>
        <w:tc>
          <w:tcPr>
            <w:tcW w:w="1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Бакалав-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риат
</w:t>
            </w:r>
          </w:p>
        </w:tc>
        <w:tc>
          <w:tcPr>
            <w:tcW w:w="14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Англий-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ский 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Магист-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ратура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GRE, GMAT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(в зави-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симости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спе-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циаль-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ности)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Психоно-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метричес-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кий тест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"Амир"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(прово-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дится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только 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рии Госу-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дарства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Израиль)
</w:t>
            </w:r>
          </w:p>
        </w:tc>
      </w:tr>
      <w:tr>
        <w:trPr>
          <w:trHeight w:val="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TOEFL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: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PBT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 580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из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 677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 IBT 92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из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 120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 обяза-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тельное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знание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иврита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SAT I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(в зави-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симости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спе-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циаль-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ности)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Психоно-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ческий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тест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"Амир"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(прово-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дится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только 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рии Госу-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дарства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Израиль)
</w:t>
            </w:r>
          </w:p>
        </w:tc>
      </w:tr>
      <w:tr>
        <w:trPr>
          <w:trHeight w:val="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GMAT (в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зависи-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мости от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льности)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Психоно-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метричес-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кий тест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"Амир"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(прово-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дится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только 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рии Госу-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дарства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Израиль)
</w:t>
            </w:r>
          </w:p>
        </w:tc>
      </w:tr>
      <w:tr>
        <w:trPr>
          <w:trHeight w:val="90" w:hRule="atLeast"/>
        </w:trPr>
        <w:tc>
          <w:tcPr>
            <w:tcW w:w="5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7 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Канада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США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ческие,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льности
</w:t>
            </w:r>
          </w:p>
        </w:tc>
        <w:tc>
          <w:tcPr>
            <w:tcW w:w="1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Бакалав-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риат
</w:t>
            </w:r>
          </w:p>
        </w:tc>
        <w:tc>
          <w:tcPr>
            <w:tcW w:w="14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Англий-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ский
</w:t>
            </w:r>
          </w:p>
        </w:tc>
        <w:tc>
          <w:tcPr>
            <w:tcW w:w="16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TOEFL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: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ITP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 500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из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 677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 IBT 61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из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 120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
</w:t>
            </w:r>
          </w:p>
        </w:tc>
        <w:tc>
          <w:tcPr>
            <w:tcW w:w="18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SAT I,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SAT II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(в зави-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симости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спе-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циаль-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ности)
</w:t>
            </w:r>
          </w:p>
        </w:tc>
      </w:tr>
      <w:tr>
        <w:trPr>
          <w:trHeight w:val="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Магист-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ратура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GRE,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GMAT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(в зави-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симости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спе-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циаль-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ности)
</w:t>
            </w:r>
          </w:p>
        </w:tc>
      </w:tr>
      <w:tr>
        <w:trPr>
          <w:trHeight w:val="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Гумани-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тарные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льности
</w:t>
            </w:r>
          </w:p>
        </w:tc>
        <w:tc>
          <w:tcPr>
            <w:tcW w:w="1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Бакалав-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риат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Магист-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ратура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TOEFL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: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ITP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 560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из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 677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 IBT 83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из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 120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TOEFL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: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PBT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 580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из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 677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 IBT 92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из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 120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SAT I,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SAT II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(в зави-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симости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спе-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циаль-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ности)
</w:t>
            </w:r>
          </w:p>
        </w:tc>
      </w:tr>
      <w:tr>
        <w:trPr>
          <w:trHeight w:val="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GRE, GMAT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(в зави-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симости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спе-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циаль-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ности)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GMAT -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основном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спе-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циаль-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ность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ФИНАНСЫ
</w:t>
            </w:r>
          </w:p>
        </w:tc>
      </w:tr>
      <w:tr>
        <w:trPr>
          <w:trHeight w:val="90" w:hRule="atLeast"/>
        </w:trPr>
        <w:tc>
          <w:tcPr>
            <w:tcW w:w="5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8 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Китай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ческие,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льности
</w:t>
            </w:r>
          </w:p>
        </w:tc>
        <w:tc>
          <w:tcPr>
            <w:tcW w:w="1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Бакалав-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риат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Магист-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ратура
</w:t>
            </w:r>
          </w:p>
        </w:tc>
        <w:tc>
          <w:tcPr>
            <w:tcW w:w="14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Китай-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ский 
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TOEFL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: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ITP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500 из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677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 IBT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61 из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120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HSK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 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уровень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связи с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вием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орга-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низаций,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которые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мочены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проводить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официаль-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ные тесты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опре-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делению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уровня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владения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китайским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языком с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выдачей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сертифи-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ката,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претен-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денты 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Китае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(на общих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ниях)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допус-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каются к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участию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конкурсе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только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нали-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чии сер-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тификата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HSK.
</w:t>
            </w:r>
          </w:p>
        </w:tc>
      </w:tr>
      <w:tr>
        <w:trPr>
          <w:trHeight w:val="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Гумани-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тарные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льности
</w:t>
            </w:r>
          </w:p>
        </w:tc>
        <w:tc>
          <w:tcPr>
            <w:tcW w:w="1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Бакалав-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риат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HSK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 6 уровень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Магист-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ратура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HSK 7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уровень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90" w:hRule="atLeast"/>
        </w:trPr>
        <w:tc>
          <w:tcPr>
            <w:tcW w:w="5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9 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Малайзия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ческие,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льности
</w:t>
            </w:r>
          </w:p>
        </w:tc>
        <w:tc>
          <w:tcPr>
            <w:tcW w:w="1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Бакалав-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риат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Магист-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ратура
</w:t>
            </w:r>
          </w:p>
        </w:tc>
        <w:tc>
          <w:tcPr>
            <w:tcW w:w="14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Англий-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ский 
</w:t>
            </w:r>
          </w:p>
        </w:tc>
        <w:tc>
          <w:tcPr>
            <w:tcW w:w="16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TOEFL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: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ITP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 500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из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 677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 IBT 61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из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 120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
</w:t>
            </w:r>
          </w:p>
        </w:tc>
        <w:tc>
          <w:tcPr>
            <w:tcW w:w="18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
</w:t>
            </w:r>
          </w:p>
        </w:tc>
      </w:tr>
      <w:tr>
        <w:trPr>
          <w:trHeight w:val="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Гумани-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тарные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льности
</w:t>
            </w:r>
          </w:p>
        </w:tc>
        <w:tc>
          <w:tcPr>
            <w:tcW w:w="16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Бакалав-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риат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TOEFL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: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ITP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 560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из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 67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7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TOEFL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: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PBT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 560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из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 677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IBT 83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из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 120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Магист-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ратура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TOEFL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: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PBT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 580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из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 677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IBT 92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из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 120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90" w:hRule="atLeast"/>
        </w:trPr>
        <w:tc>
          <w:tcPr>
            <w:tcW w:w="5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10 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Сингапур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ческие,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льности
</w:t>
            </w:r>
          </w:p>
        </w:tc>
        <w:tc>
          <w:tcPr>
            <w:tcW w:w="1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Бакалав-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риат
</w:t>
            </w:r>
          </w:p>
        </w:tc>
        <w:tc>
          <w:tcPr>
            <w:tcW w:w="14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Англий-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ский
</w:t>
            </w:r>
          </w:p>
        </w:tc>
        <w:tc>
          <w:tcPr>
            <w:tcW w:w="16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TOEFL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: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ITP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 500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из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 677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 IBT 61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из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 120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SAT I,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SAT II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(в зави-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симости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спе-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циаль-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ности)
</w:t>
            </w:r>
          </w:p>
        </w:tc>
      </w:tr>
      <w:tr>
        <w:trPr>
          <w:trHeight w:val="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Магист-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ратура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
</w:t>
            </w:r>
          </w:p>
        </w:tc>
      </w:tr>
      <w:tr>
        <w:trPr>
          <w:trHeight w:val="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Гумани-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тарные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льности
</w:t>
            </w:r>
          </w:p>
        </w:tc>
        <w:tc>
          <w:tcPr>
            <w:tcW w:w="1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Бакалав-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риат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TOEFL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: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ITP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 560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из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 677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TOEFL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: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PBT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 560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из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 677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 IBT 83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из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 120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SAT I,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SAT II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(в зави-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симости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спе-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циаль-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ности)
</w:t>
            </w:r>
          </w:p>
        </w:tc>
      </w:tr>
      <w:tr>
        <w:trPr>
          <w:trHeight w:val="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Магист-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ратура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TOEFL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: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PBT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 600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из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 677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 IBT 100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из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 120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
</w:t>
            </w:r>
          </w:p>
        </w:tc>
      </w:tr>
      <w:tr>
        <w:trPr>
          <w:trHeight w:val="90" w:hRule="atLeast"/>
        </w:trPr>
        <w:tc>
          <w:tcPr>
            <w:tcW w:w="5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11 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Франция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ческие,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льности
</w:t>
            </w:r>
          </w:p>
        </w:tc>
        <w:tc>
          <w:tcPr>
            <w:tcW w:w="1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Бакалав-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риат
</w:t>
            </w:r>
          </w:p>
        </w:tc>
        <w:tc>
          <w:tcPr>
            <w:tcW w:w="14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Француз-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ский
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TCF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 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из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 699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___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
</w:t>
            </w:r>
          </w:p>
        </w:tc>
      </w:tr>
      <w:tr>
        <w:trPr>
          <w:trHeight w:val="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Магист-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ратура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TCF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 200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из 699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Гумани-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тарные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льности
</w:t>
            </w:r>
          </w:p>
        </w:tc>
        <w:tc>
          <w:tcPr>
            <w:tcW w:w="16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Бакалав-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риат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
</w:t>
            </w:r>
          </w:p>
        </w:tc>
        <w:tc>
          <w:tcPr>
            <w:tcW w:w="18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TCF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 300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из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 699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TCF-DAP
</w:t>
            </w:r>
          </w:p>
        </w:tc>
      </w:tr>
      <w:tr>
        <w:trPr>
          <w:trHeight w:val="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
</w:t>
            </w:r>
          </w:p>
        </w:tc>
      </w:tr>
      <w:tr>
        <w:trPr>
          <w:trHeight w:val="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Магист-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ратура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90" w:hRule="atLeast"/>
        </w:trPr>
        <w:tc>
          <w:tcPr>
            <w:tcW w:w="5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12 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Чехия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ческие,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льности
</w:t>
            </w:r>
          </w:p>
        </w:tc>
        <w:tc>
          <w:tcPr>
            <w:tcW w:w="1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Бакалав-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риат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Магист-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ратура
</w:t>
            </w:r>
          </w:p>
        </w:tc>
        <w:tc>
          <w:tcPr>
            <w:tcW w:w="14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Англий-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ский 
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TOEFL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: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ITP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 500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из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 677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 CBT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 173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из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 300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 IBT 61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из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 120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
</w:t>
            </w:r>
          </w:p>
        </w:tc>
        <w:tc>
          <w:tcPr>
            <w:tcW w:w="18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
</w:t>
            </w:r>
          </w:p>
        </w:tc>
      </w:tr>
      <w:tr>
        <w:trPr>
          <w:trHeight w:val="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Гумани-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тарные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льности
</w:t>
            </w:r>
          </w:p>
        </w:tc>
        <w:tc>
          <w:tcPr>
            <w:tcW w:w="1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Бакалав-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риат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Магист-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ратура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TOEFL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: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ITP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 560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из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 677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TOEFL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: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PBT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 560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из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 677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CBT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 220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из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 300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IBT 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83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из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 120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90" w:hRule="atLeast"/>
        </w:trPr>
        <w:tc>
          <w:tcPr>
            <w:tcW w:w="5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13 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Швейцария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ческие,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льности
</w:t>
            </w:r>
          </w:p>
        </w:tc>
        <w:tc>
          <w:tcPr>
            <w:tcW w:w="1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Бакалав-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риат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Магист-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ратура
</w:t>
            </w:r>
          </w:p>
        </w:tc>
        <w:tc>
          <w:tcPr>
            <w:tcW w:w="14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Англий-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ский 
</w:t>
            </w:r>
          </w:p>
        </w:tc>
        <w:tc>
          <w:tcPr>
            <w:tcW w:w="16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TOEFL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: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ITP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 500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из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 677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 CBT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 173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из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 300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 IBT 61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из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 120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
</w:t>
            </w:r>
          </w:p>
        </w:tc>
        <w:tc>
          <w:tcPr>
            <w:tcW w:w="18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
</w:t>
            </w:r>
          </w:p>
        </w:tc>
      </w:tr>
      <w:tr>
        <w:trPr>
          <w:trHeight w:val="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Гумани-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тарные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льности
</w:t>
            </w:r>
          </w:p>
        </w:tc>
        <w:tc>
          <w:tcPr>
            <w:tcW w:w="16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Бакалав-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риат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Магист-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ратура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TOEFL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: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ITP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 560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из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 677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TOEFL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: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PBT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 560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из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 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77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 CBT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 220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из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 300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IBT 83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 из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 120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90" w:hRule="atLeast"/>
        </w:trPr>
        <w:tc>
          <w:tcPr>
            <w:tcW w:w="5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14 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Южная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 Корея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ческие,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льности
</w:t>
            </w:r>
          </w:p>
        </w:tc>
        <w:tc>
          <w:tcPr>
            <w:tcW w:w="1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Бакалав-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риат
</w:t>
            </w:r>
          </w:p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Корей-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ский
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___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Test of Korean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Language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Profi-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ciency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</w:tr>
      <w:tr>
        <w:trPr>
          <w:trHeight w:val="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Магист-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ратура
</w:t>
            </w:r>
          </w:p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Англий-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ский
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TOEFL: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ITP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 500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из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 677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 IBT 61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из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 120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____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Корей-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ский 
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___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Test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 of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Korean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Language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Profi-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ciency 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Гумани-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тарные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льности
</w:t>
            </w:r>
          </w:p>
        </w:tc>
        <w:tc>
          <w:tcPr>
            <w:tcW w:w="16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Бакалав-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риат
</w:t>
            </w:r>
          </w:p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Англий-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ский
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TOEFL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: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ITP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 560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из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 677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TOEFL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: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PBT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 560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из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 677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 IBT 83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из 120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Корей-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ский 
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___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Test of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Korean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Language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Profi-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ciency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Магист-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ратура
</w:t>
            </w:r>
          </w:p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Англий-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ский
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TOEFL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: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ITP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 56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из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 677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TOEFL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: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PBT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 580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из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 677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 IBT 92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из 120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Корей-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ский
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___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Test of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Korean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Language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Profi-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ciency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90" w:hRule="atLeast"/>
        </w:trPr>
        <w:tc>
          <w:tcPr>
            <w:tcW w:w="5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Япония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ческие,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ности
</w:t>
            </w:r>
          </w:p>
        </w:tc>
        <w:tc>
          <w:tcPr>
            <w:tcW w:w="16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Бакалав-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риат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Магист-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ратура
</w:t>
            </w:r>
          </w:p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Япон-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ский
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Экзамен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по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япон-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скому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языку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: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210 из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350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Nourye-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kushiken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уровень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____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Англий-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ский
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TOEFL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ITP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: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50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из 677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___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___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Гумани-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тарные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льности
</w:t>
            </w:r>
          </w:p>
        </w:tc>
        <w:tc>
          <w:tcPr>
            <w:tcW w:w="1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Бакалав-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риат
</w:t>
            </w:r>
          </w:p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Япон-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ский 
</w:t>
            </w:r>
          </w:p>
        </w:tc>
        <w:tc>
          <w:tcPr>
            <w:tcW w:w="16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____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Nourye-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kushiken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уровень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связи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отсут-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ствием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заций,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моченных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проводить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официаль-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ные тесты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опре-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делению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уровня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владения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японским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языком с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выдачей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сертифи-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Nouryeku-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shiken,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претен-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денты 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Японии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гума-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нитарным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ностям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(на общих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ниях),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допус-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каются к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участию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конкурсе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только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нали-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чии дан-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ных сер-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тификатов
</w:t>
            </w:r>
          </w:p>
        </w:tc>
      </w:tr>
      <w:tr>
        <w:trPr>
          <w:trHeight w:val="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Магист-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ратура
</w:t>
            </w:r>
          </w:p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Япон-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ский 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Англий-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ский
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TOEFL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ITP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: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 из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677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TOEFL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PBT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580 из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677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IBT 92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из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 120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____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/>
          <w:i/>
          <w:color w:val="000000"/>
          <w:sz w:val="28"/>
        </w:rPr>
        <w:t>
       ПРИМЕЧАНИЕ: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* Первый пороговый уровень - уровень для направления на языковую подготовку/для направления на сдачу официального экзамена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языковую подготовку направляются претенденты по техническим и медицинским специальностям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** Второй пороговый уровень - уровень для направления на академическое обучение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
Информация по наименованиям экзаменов: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IELTS 
</w:t>
      </w:r>
      <w:r>
        <w:rPr>
          <w:rFonts w:ascii="Times New Roman"/>
          <w:b w:val="false"/>
          <w:i w:val="false"/>
          <w:color w:val="000000"/>
          <w:sz w:val="28"/>
        </w:rPr>
        <w:t>
(International English Language Testing System)
</w:t>
      </w:r>
      <w:r>
        <w:rPr>
          <w:rFonts w:ascii="Times New Roman"/>
          <w:b/>
          <w:i w:val="false"/>
          <w:color w:val="000000"/>
          <w:sz w:val="28"/>
        </w:rPr>
        <w:t>
 - 
</w:t>
      </w:r>
      <w:r>
        <w:rPr>
          <w:rFonts w:ascii="Times New Roman"/>
          <w:b w:val="false"/>
          <w:i w:val="false"/>
          <w:color w:val="000000"/>
          <w:sz w:val="28"/>
        </w:rPr>
        <w:t>
международная система тестирования на знание английского языка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DAAD
</w:t>
      </w:r>
      <w:r>
        <w:rPr>
          <w:rFonts w:ascii="Times New Roman"/>
          <w:b w:val="false"/>
          <w:i w:val="false"/>
          <w:color w:val="000000"/>
          <w:sz w:val="28"/>
        </w:rPr>
        <w:t>
 (Deutscher Akademischer Austausch Dienst) - тестирование на знание немецкого языка и интервью Германской Службы Академических Обменов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DELE
</w:t>
      </w:r>
      <w:r>
        <w:rPr>
          <w:rFonts w:ascii="Times New Roman"/>
          <w:b w:val="false"/>
          <w:i w:val="false"/>
          <w:color w:val="000000"/>
          <w:sz w:val="28"/>
        </w:rPr>
        <w:t>
 (Diplomas de Espaсol como Lengua Extranjera) - диплом, подтверждающий степень владения испанским языком, как иностранным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TCF
</w:t>
      </w:r>
      <w:r>
        <w:rPr>
          <w:rFonts w:ascii="Times New Roman"/>
          <w:b w:val="false"/>
          <w:i w:val="false"/>
          <w:color w:val="000000"/>
          <w:sz w:val="28"/>
        </w:rPr>
        <w:t>
 (Test de connaissance du franзais) - тест на знание французского языка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TCF-DAP
</w:t>
      </w:r>
      <w:r>
        <w:rPr>
          <w:rFonts w:ascii="Times New Roman"/>
          <w:b w:val="false"/>
          <w:i w:val="false"/>
          <w:color w:val="000000"/>
          <w:sz w:val="28"/>
        </w:rPr>
        <w:t>
 (Test de connaissance du franзais pour la demande d'admission prйalable) - тест на знание французского языка (для предварительной записи в университет)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HSK
</w:t>
      </w:r>
      <w:r>
        <w:rPr>
          <w:rFonts w:ascii="Times New Roman"/>
          <w:b w:val="false"/>
          <w:i w:val="false"/>
          <w:color w:val="000000"/>
          <w:sz w:val="28"/>
        </w:rPr>
        <w:t>
 (Hanyu Shuiping Kaoshi) - квалификационный экзамен по китайскому языку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Nouryekushiken - 
</w:t>
      </w:r>
      <w:r>
        <w:rPr>
          <w:rFonts w:ascii="Times New Roman"/>
          <w:b w:val="false"/>
          <w:i w:val="false"/>
          <w:color w:val="000000"/>
          <w:sz w:val="28"/>
        </w:rPr>
        <w:t>
экзамен по определению уровня знания японского языка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SAT 
</w:t>
      </w:r>
      <w:r>
        <w:rPr>
          <w:rFonts w:ascii="Times New Roman"/>
          <w:b w:val="false"/>
          <w:i w:val="false"/>
          <w:color w:val="000000"/>
          <w:sz w:val="28"/>
        </w:rPr>
        <w:t>
(Scholastic Aptitude Test)
</w:t>
      </w:r>
      <w:r>
        <w:rPr>
          <w:rFonts w:ascii="Times New Roman"/>
          <w:b/>
          <w:i w:val="false"/>
          <w:color w:val="000000"/>
          <w:sz w:val="28"/>
        </w:rPr>
        <w:t>
 - 
</w:t>
      </w:r>
      <w:r>
        <w:rPr>
          <w:rFonts w:ascii="Times New Roman"/>
          <w:b w:val="false"/>
          <w:i w:val="false"/>
          <w:color w:val="000000"/>
          <w:sz w:val="28"/>
        </w:rPr>
        <w:t>
тест способностей к обучению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GRE 
</w:t>
      </w:r>
      <w:r>
        <w:rPr>
          <w:rFonts w:ascii="Times New Roman"/>
          <w:b w:val="false"/>
          <w:i w:val="false"/>
          <w:color w:val="000000"/>
          <w:sz w:val="28"/>
        </w:rPr>
        <w:t>
(Graduate Record Examination)
</w:t>
      </w:r>
      <w:r>
        <w:rPr>
          <w:rFonts w:ascii="Times New Roman"/>
          <w:b/>
          <w:i w:val="false"/>
          <w:color w:val="000000"/>
          <w:sz w:val="28"/>
        </w:rPr>
        <w:t>
 - 
</w:t>
      </w:r>
      <w:r>
        <w:rPr>
          <w:rFonts w:ascii="Times New Roman"/>
          <w:b w:val="false"/>
          <w:i w:val="false"/>
          <w:color w:val="000000"/>
          <w:sz w:val="28"/>
        </w:rPr>
        <w:t>
тестирование базовых знаний по конкретной специальности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GMAT 
</w:t>
      </w:r>
      <w:r>
        <w:rPr>
          <w:rFonts w:ascii="Times New Roman"/>
          <w:b w:val="false"/>
          <w:i w:val="false"/>
          <w:color w:val="000000"/>
          <w:sz w:val="28"/>
        </w:rPr>
        <w:t>
(General Management Admission Test)
</w:t>
      </w:r>
      <w:r>
        <w:rPr>
          <w:rFonts w:ascii="Times New Roman"/>
          <w:b/>
          <w:i w:val="false"/>
          <w:color w:val="000000"/>
          <w:sz w:val="28"/>
        </w:rPr>
        <w:t>
 - 
</w:t>
      </w:r>
      <w:r>
        <w:rPr>
          <w:rFonts w:ascii="Times New Roman"/>
          <w:b w:val="false"/>
          <w:i w:val="false"/>
          <w:color w:val="000000"/>
          <w:sz w:val="28"/>
        </w:rPr>
        <w:t>
электронный тест на определение уровня знаний и квалификации в области менеджмента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CILS 
</w:t>
      </w:r>
      <w:r>
        <w:rPr>
          <w:rFonts w:ascii="Times New Roman"/>
          <w:b w:val="false"/>
          <w:i w:val="false"/>
          <w:color w:val="000000"/>
          <w:sz w:val="28"/>
        </w:rPr>
        <w:t>
(Certificazione di Italiano come Lingua Straniera) - сертификат, подтверждающий степень владения итальянским языком, как иностранным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CELI 1, 2, 3, 4, 5 
</w:t>
      </w:r>
      <w:r>
        <w:rPr>
          <w:rFonts w:ascii="Times New Roman"/>
          <w:b w:val="false"/>
          <w:i w:val="false"/>
          <w:color w:val="000000"/>
          <w:sz w:val="28"/>
        </w:rPr>
        <w:t>
(Certificatos di Conoscenza della Lingua Italiana) - сертификат на знание итальянского языка на 1-ом, 2-ом, 3-ем, 4-ом и 5-ом уровнях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TOEFL
</w:t>
      </w:r>
      <w:r>
        <w:rPr>
          <w:rFonts w:ascii="Times New Roman"/>
          <w:b w:val="false"/>
          <w:i w:val="false"/>
          <w:color w:val="000000"/>
          <w:sz w:val="28"/>
        </w:rPr>
        <w:t>
 (Test of English as a Foreign Language - тест по английскому языку как иностранному) подразделяется на следующие виды: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ITP
</w:t>
      </w:r>
      <w:r>
        <w:rPr>
          <w:rFonts w:ascii="Times New Roman"/>
          <w:b w:val="false"/>
          <w:i w:val="false"/>
          <w:color w:val="000000"/>
          <w:sz w:val="28"/>
        </w:rPr>
        <w:t>
 (Institutional Testing Program) - неофициальный тест для предварительного определения уровня подготовки претендентов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PBT
</w:t>
      </w:r>
      <w:r>
        <w:rPr>
          <w:rFonts w:ascii="Times New Roman"/>
          <w:b w:val="false"/>
          <w:i w:val="false"/>
          <w:color w:val="000000"/>
          <w:sz w:val="28"/>
        </w:rPr>
        <w:t>
 (Paper-based test) - официальный тест на бумажном носителе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CBT
</w:t>
      </w:r>
      <w:r>
        <w:rPr>
          <w:rFonts w:ascii="Times New Roman"/>
          <w:b w:val="false"/>
          <w:i w:val="false"/>
          <w:color w:val="000000"/>
          <w:sz w:val="28"/>
        </w:rPr>
        <w:t>
 (Computer-based test) - официальный тест, который сдается посредством компьютера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IBT 
</w:t>
      </w:r>
      <w:r>
        <w:rPr>
          <w:rFonts w:ascii="Times New Roman"/>
          <w:b w:val="false"/>
          <w:i w:val="false"/>
          <w:color w:val="000000"/>
          <w:sz w:val="28"/>
        </w:rPr>
        <w:t>
(Internet-based test) - официальный тест, который сдается посредством Интернета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